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5" w:type="dxa"/>
        <w:tblLook w:val="04A0" w:firstRow="1" w:lastRow="0" w:firstColumn="1" w:lastColumn="0" w:noHBand="0" w:noVBand="1"/>
      </w:tblPr>
      <w:tblGrid>
        <w:gridCol w:w="10485"/>
      </w:tblGrid>
      <w:tr w:rsidR="007630F2" w:rsidRPr="00495014" w14:paraId="26C5163C" w14:textId="77777777" w:rsidTr="00B17E13">
        <w:trPr>
          <w:trHeight w:val="8354"/>
        </w:trPr>
        <w:tc>
          <w:tcPr>
            <w:tcW w:w="10485" w:type="dxa"/>
          </w:tcPr>
          <w:p w14:paraId="4E5ED2AD" w14:textId="032D719A" w:rsidR="007630F2" w:rsidRPr="00495014" w:rsidRDefault="002300EC" w:rsidP="00B17E13">
            <w:pPr>
              <w:spacing w:line="240" w:lineRule="auto"/>
              <w:jc w:val="right"/>
              <w:rPr>
                <w:b/>
                <w:color w:val="D83B01"/>
                <w:sz w:val="44"/>
              </w:rPr>
            </w:pPr>
            <w:r>
              <w:rPr>
                <w:rFonts w:ascii="Times New Roman"/>
                <w:noProof/>
                <w:sz w:val="20"/>
              </w:rPr>
              <w:drawing>
                <wp:inline distT="0" distB="0" distL="0" distR="0" wp14:anchorId="374A7AFE" wp14:editId="3BD6B477">
                  <wp:extent cx="6037876" cy="2705100"/>
                  <wp:effectExtent l="0" t="0" r="127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6058432" cy="2714310"/>
                          </a:xfrm>
                          <a:prstGeom prst="rect">
                            <a:avLst/>
                          </a:prstGeom>
                        </pic:spPr>
                      </pic:pic>
                    </a:graphicData>
                  </a:graphic>
                </wp:inline>
              </w:drawing>
            </w:r>
          </w:p>
        </w:tc>
      </w:tr>
      <w:tr w:rsidR="007630F2" w:rsidRPr="00495014" w14:paraId="022F3E1F" w14:textId="77777777" w:rsidTr="00377792">
        <w:trPr>
          <w:trHeight w:val="3446"/>
        </w:trPr>
        <w:tc>
          <w:tcPr>
            <w:tcW w:w="10485" w:type="dxa"/>
          </w:tcPr>
          <w:p w14:paraId="71F2B809" w14:textId="73F2B664" w:rsidR="00127D78" w:rsidRPr="00FB6417" w:rsidRDefault="002300EC" w:rsidP="00FB6417">
            <w:pPr>
              <w:pStyle w:val="Title"/>
            </w:pPr>
            <w:r>
              <w:t>Strategic Plan</w:t>
            </w:r>
          </w:p>
          <w:p w14:paraId="078B32F9" w14:textId="12A2B19B" w:rsidR="007630F2" w:rsidRPr="00FB6417" w:rsidRDefault="002300EC" w:rsidP="00FB6417">
            <w:pPr>
              <w:pStyle w:val="Subtitle"/>
            </w:pPr>
            <w:r>
              <w:t>202</w:t>
            </w:r>
            <w:r w:rsidR="009869E5">
              <w:t>3</w:t>
            </w:r>
            <w:r>
              <w:t>-202</w:t>
            </w:r>
            <w:r w:rsidR="009869E5">
              <w:t>6</w:t>
            </w:r>
          </w:p>
        </w:tc>
      </w:tr>
    </w:tbl>
    <w:p w14:paraId="696EDF8F" w14:textId="77777777" w:rsidR="007F3D82" w:rsidRPr="00495014" w:rsidRDefault="007F3D82" w:rsidP="00E667B3"/>
    <w:p w14:paraId="5D8368E9" w14:textId="77777777" w:rsidR="007F3D82" w:rsidRPr="00495014" w:rsidRDefault="007F3D82" w:rsidP="00E667B3">
      <w:pPr>
        <w:sectPr w:rsidR="007F3D82" w:rsidRPr="00495014" w:rsidSect="005E14D5">
          <w:headerReference w:type="default" r:id="rId12"/>
          <w:footerReference w:type="default" r:id="rId13"/>
          <w:headerReference w:type="first" r:id="rId14"/>
          <w:footerReference w:type="first" r:id="rId15"/>
          <w:pgSz w:w="12240" w:h="15840" w:code="1"/>
          <w:pgMar w:top="1701" w:right="720" w:bottom="1672" w:left="720" w:header="578" w:footer="142" w:gutter="0"/>
          <w:cols w:space="720"/>
          <w:titlePg/>
          <w:docGrid w:linePitch="360"/>
        </w:sectPr>
      </w:pPr>
    </w:p>
    <w:p w14:paraId="0D70D157" w14:textId="77777777" w:rsidR="00320675" w:rsidRDefault="00320675" w:rsidP="002300EC">
      <w:pPr>
        <w:rPr>
          <w:b/>
          <w:bCs/>
          <w:sz w:val="28"/>
          <w:szCs w:val="28"/>
        </w:rPr>
      </w:pPr>
      <w:bookmarkStart w:id="0" w:name="_Hlk529311408"/>
    </w:p>
    <w:p w14:paraId="011D710F" w14:textId="34E3423C" w:rsidR="002300EC" w:rsidRPr="002300EC" w:rsidRDefault="002300EC" w:rsidP="002300EC">
      <w:pPr>
        <w:rPr>
          <w:b/>
          <w:bCs/>
          <w:sz w:val="28"/>
          <w:szCs w:val="28"/>
        </w:rPr>
      </w:pPr>
      <w:r>
        <w:rPr>
          <w:b/>
          <w:bCs/>
          <w:sz w:val="28"/>
          <w:szCs w:val="28"/>
        </w:rPr>
        <w:t>Plan Revisions</w:t>
      </w:r>
    </w:p>
    <w:p w14:paraId="155C9C12" w14:textId="752AAC35" w:rsidR="00127D78" w:rsidRPr="00495014" w:rsidRDefault="002300EC" w:rsidP="002300EC">
      <w:r w:rsidRPr="002300EC">
        <w:t>While it is recommended that the Strategic Plan remain on the radar of all staff and key stakeholders, the GCHD finds that frequent and comprehensive reviews related to progress and goals challenging, but necessary. This plan will  be reviewed and analyzed or as needed. As new issues and opportunities arise, the GCHD will be prepared to discuss them as part of the strategic plan. Being able to articulate progress towards objectives is also important. This provides a base of knowledge and understanding to determine if revisions might be needed to get things back on track or try a different</w:t>
      </w:r>
      <w:r>
        <w:t xml:space="preserve"> </w:t>
      </w:r>
      <w:r w:rsidRPr="002300EC">
        <w:t>intervention.</w:t>
      </w:r>
    </w:p>
    <w:bookmarkEnd w:id="0"/>
    <w:p w14:paraId="66937057" w14:textId="24CF68C6" w:rsidR="00DF5141" w:rsidRPr="00DD2790" w:rsidRDefault="002300EC" w:rsidP="002300EC">
      <w:pPr>
        <w:pStyle w:val="Bullets"/>
      </w:pPr>
      <w:r>
        <w:t>Strategic Plan 202</w:t>
      </w:r>
      <w:r w:rsidR="009869E5">
        <w:t>3</w:t>
      </w:r>
      <w:r>
        <w:t>-202</w:t>
      </w:r>
      <w:r w:rsidR="009869E5">
        <w:t>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2520"/>
        <w:gridCol w:w="1351"/>
        <w:gridCol w:w="1620"/>
      </w:tblGrid>
      <w:tr w:rsidR="002300EC" w14:paraId="16A40911" w14:textId="77777777" w:rsidTr="00B04336">
        <w:trPr>
          <w:trHeight w:val="696"/>
        </w:trPr>
        <w:tc>
          <w:tcPr>
            <w:tcW w:w="1080" w:type="dxa"/>
          </w:tcPr>
          <w:p w14:paraId="4E3CC451" w14:textId="77777777" w:rsidR="002300EC" w:rsidRDefault="002300EC" w:rsidP="00B04336">
            <w:pPr>
              <w:pStyle w:val="TableParagraph"/>
              <w:spacing w:before="1" w:line="264" w:lineRule="auto"/>
              <w:ind w:left="232" w:right="205" w:firstLine="2"/>
              <w:rPr>
                <w:b/>
                <w:sz w:val="20"/>
              </w:rPr>
            </w:pPr>
            <w:r>
              <w:rPr>
                <w:b/>
                <w:sz w:val="20"/>
              </w:rPr>
              <w:t xml:space="preserve">Date of </w:t>
            </w:r>
            <w:r>
              <w:rPr>
                <w:b/>
                <w:w w:val="95"/>
                <w:sz w:val="20"/>
              </w:rPr>
              <w:t>Change</w:t>
            </w:r>
          </w:p>
        </w:tc>
        <w:tc>
          <w:tcPr>
            <w:tcW w:w="2520" w:type="dxa"/>
          </w:tcPr>
          <w:p w14:paraId="0C4429ED" w14:textId="77777777" w:rsidR="002300EC" w:rsidRDefault="002300EC" w:rsidP="00B04336">
            <w:pPr>
              <w:pStyle w:val="TableParagraph"/>
              <w:spacing w:before="1"/>
              <w:ind w:left="932" w:right="923"/>
              <w:jc w:val="center"/>
              <w:rPr>
                <w:b/>
                <w:sz w:val="20"/>
              </w:rPr>
            </w:pPr>
            <w:r>
              <w:rPr>
                <w:b/>
                <w:sz w:val="20"/>
              </w:rPr>
              <w:t>Change</w:t>
            </w:r>
          </w:p>
        </w:tc>
        <w:tc>
          <w:tcPr>
            <w:tcW w:w="1351" w:type="dxa"/>
          </w:tcPr>
          <w:p w14:paraId="2E092A70" w14:textId="77777777" w:rsidR="002300EC" w:rsidRDefault="002300EC" w:rsidP="00B04336">
            <w:pPr>
              <w:pStyle w:val="TableParagraph"/>
              <w:spacing w:before="1"/>
              <w:ind w:left="188"/>
              <w:rPr>
                <w:b/>
                <w:sz w:val="20"/>
              </w:rPr>
            </w:pPr>
            <w:r>
              <w:rPr>
                <w:b/>
                <w:sz w:val="20"/>
              </w:rPr>
              <w:t>Changed By</w:t>
            </w:r>
          </w:p>
        </w:tc>
        <w:tc>
          <w:tcPr>
            <w:tcW w:w="1620" w:type="dxa"/>
          </w:tcPr>
          <w:p w14:paraId="30ADCD26" w14:textId="77777777" w:rsidR="002300EC" w:rsidRDefault="002300EC" w:rsidP="00B04336">
            <w:pPr>
              <w:pStyle w:val="TableParagraph"/>
              <w:spacing w:before="1" w:line="264" w:lineRule="auto"/>
              <w:ind w:left="502" w:hanging="291"/>
              <w:rPr>
                <w:b/>
                <w:sz w:val="20"/>
              </w:rPr>
            </w:pPr>
            <w:r>
              <w:rPr>
                <w:b/>
                <w:w w:val="95"/>
                <w:sz w:val="20"/>
              </w:rPr>
              <w:t xml:space="preserve">Re-distributed </w:t>
            </w:r>
            <w:r>
              <w:rPr>
                <w:b/>
                <w:sz w:val="20"/>
              </w:rPr>
              <w:t>Yes/No</w:t>
            </w:r>
          </w:p>
        </w:tc>
      </w:tr>
      <w:tr w:rsidR="002300EC" w14:paraId="0354D93E" w14:textId="77777777" w:rsidTr="00B04336">
        <w:trPr>
          <w:trHeight w:val="443"/>
        </w:trPr>
        <w:tc>
          <w:tcPr>
            <w:tcW w:w="1080" w:type="dxa"/>
          </w:tcPr>
          <w:p w14:paraId="2DFC97FC" w14:textId="05B3F9D6" w:rsidR="002300EC" w:rsidRDefault="002300EC" w:rsidP="00B04336">
            <w:pPr>
              <w:pStyle w:val="TableParagraph"/>
              <w:spacing w:before="1"/>
              <w:rPr>
                <w:sz w:val="21"/>
              </w:rPr>
            </w:pPr>
          </w:p>
        </w:tc>
        <w:tc>
          <w:tcPr>
            <w:tcW w:w="2520" w:type="dxa"/>
          </w:tcPr>
          <w:p w14:paraId="4E5F6AF9" w14:textId="64844827" w:rsidR="002300EC" w:rsidRDefault="002300EC" w:rsidP="00B04336">
            <w:pPr>
              <w:pStyle w:val="TableParagraph"/>
              <w:spacing w:before="1"/>
              <w:ind w:left="156"/>
              <w:rPr>
                <w:sz w:val="21"/>
              </w:rPr>
            </w:pPr>
          </w:p>
        </w:tc>
        <w:tc>
          <w:tcPr>
            <w:tcW w:w="1351" w:type="dxa"/>
          </w:tcPr>
          <w:p w14:paraId="3D97B6C9" w14:textId="41D0EFF6" w:rsidR="002300EC" w:rsidRDefault="002300EC" w:rsidP="00B04336">
            <w:pPr>
              <w:pStyle w:val="TableParagraph"/>
              <w:spacing w:before="1"/>
              <w:ind w:left="108"/>
              <w:rPr>
                <w:sz w:val="21"/>
              </w:rPr>
            </w:pPr>
          </w:p>
        </w:tc>
        <w:tc>
          <w:tcPr>
            <w:tcW w:w="1620" w:type="dxa"/>
          </w:tcPr>
          <w:p w14:paraId="004C1F2E" w14:textId="07928A82" w:rsidR="002300EC" w:rsidRDefault="002300EC" w:rsidP="00B04336">
            <w:pPr>
              <w:pStyle w:val="TableParagraph"/>
              <w:spacing w:before="1"/>
              <w:ind w:left="106"/>
              <w:rPr>
                <w:sz w:val="21"/>
              </w:rPr>
            </w:pPr>
          </w:p>
        </w:tc>
      </w:tr>
      <w:tr w:rsidR="002300EC" w14:paraId="55268DA3" w14:textId="77777777" w:rsidTr="00B04336">
        <w:trPr>
          <w:trHeight w:val="441"/>
        </w:trPr>
        <w:tc>
          <w:tcPr>
            <w:tcW w:w="1080" w:type="dxa"/>
          </w:tcPr>
          <w:p w14:paraId="691ED579" w14:textId="77777777" w:rsidR="002300EC" w:rsidRDefault="002300EC" w:rsidP="00B04336">
            <w:pPr>
              <w:pStyle w:val="TableParagraph"/>
              <w:ind w:left="0"/>
              <w:rPr>
                <w:rFonts w:ascii="Times New Roman"/>
                <w:sz w:val="24"/>
              </w:rPr>
            </w:pPr>
          </w:p>
        </w:tc>
        <w:tc>
          <w:tcPr>
            <w:tcW w:w="2520" w:type="dxa"/>
          </w:tcPr>
          <w:p w14:paraId="5EF062C7" w14:textId="77777777" w:rsidR="002300EC" w:rsidRDefault="002300EC" w:rsidP="00B04336">
            <w:pPr>
              <w:pStyle w:val="TableParagraph"/>
              <w:ind w:left="0"/>
              <w:rPr>
                <w:rFonts w:ascii="Times New Roman"/>
                <w:sz w:val="24"/>
              </w:rPr>
            </w:pPr>
          </w:p>
        </w:tc>
        <w:tc>
          <w:tcPr>
            <w:tcW w:w="1351" w:type="dxa"/>
          </w:tcPr>
          <w:p w14:paraId="470A526C" w14:textId="77777777" w:rsidR="002300EC" w:rsidRDefault="002300EC" w:rsidP="00B04336">
            <w:pPr>
              <w:pStyle w:val="TableParagraph"/>
              <w:ind w:left="0"/>
              <w:rPr>
                <w:rFonts w:ascii="Times New Roman"/>
                <w:sz w:val="24"/>
              </w:rPr>
            </w:pPr>
          </w:p>
        </w:tc>
        <w:tc>
          <w:tcPr>
            <w:tcW w:w="1620" w:type="dxa"/>
          </w:tcPr>
          <w:p w14:paraId="7208C2D0" w14:textId="77777777" w:rsidR="002300EC" w:rsidRDefault="002300EC" w:rsidP="00B04336">
            <w:pPr>
              <w:pStyle w:val="TableParagraph"/>
              <w:ind w:left="0"/>
              <w:rPr>
                <w:rFonts w:ascii="Times New Roman"/>
                <w:sz w:val="24"/>
              </w:rPr>
            </w:pPr>
          </w:p>
        </w:tc>
      </w:tr>
      <w:tr w:rsidR="002300EC" w14:paraId="79180AF3" w14:textId="77777777" w:rsidTr="00B04336">
        <w:trPr>
          <w:trHeight w:val="441"/>
        </w:trPr>
        <w:tc>
          <w:tcPr>
            <w:tcW w:w="1080" w:type="dxa"/>
          </w:tcPr>
          <w:p w14:paraId="43148B98" w14:textId="77777777" w:rsidR="002300EC" w:rsidRDefault="002300EC" w:rsidP="00B04336">
            <w:pPr>
              <w:pStyle w:val="TableParagraph"/>
              <w:ind w:left="0"/>
              <w:rPr>
                <w:rFonts w:ascii="Times New Roman"/>
                <w:sz w:val="24"/>
              </w:rPr>
            </w:pPr>
          </w:p>
        </w:tc>
        <w:tc>
          <w:tcPr>
            <w:tcW w:w="2520" w:type="dxa"/>
          </w:tcPr>
          <w:p w14:paraId="063C16D8" w14:textId="77777777" w:rsidR="002300EC" w:rsidRDefault="002300EC" w:rsidP="00B04336">
            <w:pPr>
              <w:pStyle w:val="TableParagraph"/>
              <w:ind w:left="0"/>
              <w:rPr>
                <w:rFonts w:ascii="Times New Roman"/>
                <w:sz w:val="24"/>
              </w:rPr>
            </w:pPr>
          </w:p>
        </w:tc>
        <w:tc>
          <w:tcPr>
            <w:tcW w:w="1351" w:type="dxa"/>
          </w:tcPr>
          <w:p w14:paraId="4A452107" w14:textId="77777777" w:rsidR="002300EC" w:rsidRDefault="002300EC" w:rsidP="00B04336">
            <w:pPr>
              <w:pStyle w:val="TableParagraph"/>
              <w:ind w:left="0"/>
              <w:rPr>
                <w:rFonts w:ascii="Times New Roman"/>
                <w:sz w:val="24"/>
              </w:rPr>
            </w:pPr>
          </w:p>
        </w:tc>
        <w:tc>
          <w:tcPr>
            <w:tcW w:w="1620" w:type="dxa"/>
          </w:tcPr>
          <w:p w14:paraId="5910EB19" w14:textId="77777777" w:rsidR="002300EC" w:rsidRDefault="002300EC" w:rsidP="00B04336">
            <w:pPr>
              <w:pStyle w:val="TableParagraph"/>
              <w:ind w:left="0"/>
              <w:rPr>
                <w:rFonts w:ascii="Times New Roman"/>
                <w:sz w:val="24"/>
              </w:rPr>
            </w:pPr>
          </w:p>
        </w:tc>
      </w:tr>
      <w:tr w:rsidR="002300EC" w14:paraId="567C2CB9" w14:textId="77777777" w:rsidTr="00B04336">
        <w:trPr>
          <w:trHeight w:val="443"/>
        </w:trPr>
        <w:tc>
          <w:tcPr>
            <w:tcW w:w="1080" w:type="dxa"/>
          </w:tcPr>
          <w:p w14:paraId="2A69098F" w14:textId="77777777" w:rsidR="002300EC" w:rsidRDefault="002300EC" w:rsidP="00B04336">
            <w:pPr>
              <w:pStyle w:val="TableParagraph"/>
              <w:ind w:left="0"/>
              <w:rPr>
                <w:rFonts w:ascii="Times New Roman"/>
                <w:sz w:val="24"/>
              </w:rPr>
            </w:pPr>
          </w:p>
        </w:tc>
        <w:tc>
          <w:tcPr>
            <w:tcW w:w="2520" w:type="dxa"/>
          </w:tcPr>
          <w:p w14:paraId="1AA08167" w14:textId="77777777" w:rsidR="002300EC" w:rsidRDefault="002300EC" w:rsidP="00B04336">
            <w:pPr>
              <w:pStyle w:val="TableParagraph"/>
              <w:ind w:left="0"/>
              <w:rPr>
                <w:rFonts w:ascii="Times New Roman"/>
                <w:sz w:val="24"/>
              </w:rPr>
            </w:pPr>
          </w:p>
        </w:tc>
        <w:tc>
          <w:tcPr>
            <w:tcW w:w="1351" w:type="dxa"/>
          </w:tcPr>
          <w:p w14:paraId="1A9106B7" w14:textId="77777777" w:rsidR="002300EC" w:rsidRDefault="002300EC" w:rsidP="00B04336">
            <w:pPr>
              <w:pStyle w:val="TableParagraph"/>
              <w:ind w:left="0"/>
              <w:rPr>
                <w:rFonts w:ascii="Times New Roman"/>
                <w:sz w:val="24"/>
              </w:rPr>
            </w:pPr>
          </w:p>
        </w:tc>
        <w:tc>
          <w:tcPr>
            <w:tcW w:w="1620" w:type="dxa"/>
          </w:tcPr>
          <w:p w14:paraId="48BB5A18" w14:textId="77777777" w:rsidR="002300EC" w:rsidRDefault="002300EC" w:rsidP="00B04336">
            <w:pPr>
              <w:pStyle w:val="TableParagraph"/>
              <w:ind w:left="0"/>
              <w:rPr>
                <w:rFonts w:ascii="Times New Roman"/>
                <w:sz w:val="24"/>
              </w:rPr>
            </w:pPr>
          </w:p>
        </w:tc>
      </w:tr>
      <w:tr w:rsidR="002300EC" w14:paraId="716C21F9" w14:textId="77777777" w:rsidTr="00B04336">
        <w:trPr>
          <w:trHeight w:val="441"/>
        </w:trPr>
        <w:tc>
          <w:tcPr>
            <w:tcW w:w="1080" w:type="dxa"/>
          </w:tcPr>
          <w:p w14:paraId="74CCA586" w14:textId="77777777" w:rsidR="002300EC" w:rsidRDefault="002300EC" w:rsidP="00B04336">
            <w:pPr>
              <w:pStyle w:val="TableParagraph"/>
              <w:ind w:left="0"/>
              <w:rPr>
                <w:rFonts w:ascii="Times New Roman"/>
                <w:sz w:val="24"/>
              </w:rPr>
            </w:pPr>
          </w:p>
        </w:tc>
        <w:tc>
          <w:tcPr>
            <w:tcW w:w="2520" w:type="dxa"/>
          </w:tcPr>
          <w:p w14:paraId="69F6EA3B" w14:textId="77777777" w:rsidR="002300EC" w:rsidRDefault="002300EC" w:rsidP="00B04336">
            <w:pPr>
              <w:pStyle w:val="TableParagraph"/>
              <w:ind w:left="0"/>
              <w:rPr>
                <w:rFonts w:ascii="Times New Roman"/>
                <w:sz w:val="24"/>
              </w:rPr>
            </w:pPr>
          </w:p>
        </w:tc>
        <w:tc>
          <w:tcPr>
            <w:tcW w:w="1351" w:type="dxa"/>
          </w:tcPr>
          <w:p w14:paraId="4084D0A5" w14:textId="77777777" w:rsidR="002300EC" w:rsidRDefault="002300EC" w:rsidP="00B04336">
            <w:pPr>
              <w:pStyle w:val="TableParagraph"/>
              <w:ind w:left="0"/>
              <w:rPr>
                <w:rFonts w:ascii="Times New Roman"/>
                <w:sz w:val="24"/>
              </w:rPr>
            </w:pPr>
          </w:p>
        </w:tc>
        <w:tc>
          <w:tcPr>
            <w:tcW w:w="1620" w:type="dxa"/>
          </w:tcPr>
          <w:p w14:paraId="42452368" w14:textId="77777777" w:rsidR="002300EC" w:rsidRDefault="002300EC" w:rsidP="00B04336">
            <w:pPr>
              <w:pStyle w:val="TableParagraph"/>
              <w:ind w:left="0"/>
              <w:rPr>
                <w:rFonts w:ascii="Times New Roman"/>
                <w:sz w:val="24"/>
              </w:rPr>
            </w:pPr>
          </w:p>
        </w:tc>
      </w:tr>
      <w:tr w:rsidR="002300EC" w14:paraId="612C05BF" w14:textId="77777777" w:rsidTr="00B04336">
        <w:trPr>
          <w:trHeight w:val="441"/>
        </w:trPr>
        <w:tc>
          <w:tcPr>
            <w:tcW w:w="1080" w:type="dxa"/>
          </w:tcPr>
          <w:p w14:paraId="5C603B73" w14:textId="77777777" w:rsidR="002300EC" w:rsidRDefault="002300EC" w:rsidP="00B04336">
            <w:pPr>
              <w:pStyle w:val="TableParagraph"/>
              <w:ind w:left="0"/>
              <w:rPr>
                <w:rFonts w:ascii="Times New Roman"/>
                <w:sz w:val="24"/>
              </w:rPr>
            </w:pPr>
          </w:p>
        </w:tc>
        <w:tc>
          <w:tcPr>
            <w:tcW w:w="2520" w:type="dxa"/>
          </w:tcPr>
          <w:p w14:paraId="72D59D7D" w14:textId="77777777" w:rsidR="002300EC" w:rsidRDefault="002300EC" w:rsidP="00B04336">
            <w:pPr>
              <w:pStyle w:val="TableParagraph"/>
              <w:ind w:left="0"/>
              <w:rPr>
                <w:rFonts w:ascii="Times New Roman"/>
                <w:sz w:val="24"/>
              </w:rPr>
            </w:pPr>
          </w:p>
        </w:tc>
        <w:tc>
          <w:tcPr>
            <w:tcW w:w="1351" w:type="dxa"/>
          </w:tcPr>
          <w:p w14:paraId="0807C823" w14:textId="77777777" w:rsidR="002300EC" w:rsidRDefault="002300EC" w:rsidP="00B04336">
            <w:pPr>
              <w:pStyle w:val="TableParagraph"/>
              <w:ind w:left="0"/>
              <w:rPr>
                <w:rFonts w:ascii="Times New Roman"/>
                <w:sz w:val="24"/>
              </w:rPr>
            </w:pPr>
          </w:p>
        </w:tc>
        <w:tc>
          <w:tcPr>
            <w:tcW w:w="1620" w:type="dxa"/>
          </w:tcPr>
          <w:p w14:paraId="2D95A6C8" w14:textId="77777777" w:rsidR="002300EC" w:rsidRDefault="002300EC" w:rsidP="00B04336">
            <w:pPr>
              <w:pStyle w:val="TableParagraph"/>
              <w:ind w:left="0"/>
              <w:rPr>
                <w:rFonts w:ascii="Times New Roman"/>
                <w:sz w:val="24"/>
              </w:rPr>
            </w:pPr>
          </w:p>
        </w:tc>
      </w:tr>
    </w:tbl>
    <w:p w14:paraId="05E94D73" w14:textId="004E1308" w:rsidR="00DF5141" w:rsidRPr="00495014" w:rsidRDefault="00DF5141" w:rsidP="00DD2790"/>
    <w:p w14:paraId="624CDE83" w14:textId="1B11CC79" w:rsidR="001E6CEB" w:rsidRDefault="001E6CEB" w:rsidP="007F3D82">
      <w:pPr>
        <w:spacing w:after="0" w:line="259" w:lineRule="auto"/>
      </w:pPr>
      <w:r w:rsidRPr="00495014">
        <w:br w:type="page"/>
      </w:r>
    </w:p>
    <w:p w14:paraId="3E49EBAE" w14:textId="77777777" w:rsidR="00320675" w:rsidRDefault="00320675" w:rsidP="008A3C18">
      <w:pPr>
        <w:pStyle w:val="Heading3"/>
        <w:rPr>
          <w:rFonts w:asciiTheme="majorHAnsi" w:eastAsiaTheme="minorHAnsi" w:hAnsiTheme="majorHAnsi" w:cs="Times New Roman (Body CS)"/>
          <w:color w:val="418AB3" w:themeColor="accent1"/>
          <w:sz w:val="36"/>
          <w:szCs w:val="22"/>
        </w:rPr>
      </w:pPr>
      <w:bookmarkStart w:id="1" w:name="_TOC_250000"/>
    </w:p>
    <w:p w14:paraId="237B0A5E" w14:textId="4F34F939" w:rsidR="008A3C18" w:rsidRPr="007C356C" w:rsidRDefault="008A3C18" w:rsidP="008A3C18">
      <w:pPr>
        <w:pStyle w:val="Heading3"/>
        <w:rPr>
          <w:rFonts w:asciiTheme="majorHAnsi" w:eastAsiaTheme="minorHAnsi" w:hAnsiTheme="majorHAnsi" w:cs="Times New Roman (Body CS)"/>
          <w:color w:val="418AB3" w:themeColor="accent1"/>
          <w:sz w:val="36"/>
          <w:szCs w:val="22"/>
        </w:rPr>
      </w:pPr>
      <w:r w:rsidRPr="007C356C">
        <w:rPr>
          <w:rFonts w:asciiTheme="majorHAnsi" w:eastAsiaTheme="minorHAnsi" w:hAnsiTheme="majorHAnsi" w:cs="Times New Roman (Body CS)"/>
          <w:color w:val="418AB3" w:themeColor="accent1"/>
          <w:sz w:val="36"/>
          <w:szCs w:val="22"/>
        </w:rPr>
        <w:t xml:space="preserve">Plan Review &amp; </w:t>
      </w:r>
      <w:bookmarkEnd w:id="1"/>
      <w:r w:rsidRPr="007C356C">
        <w:rPr>
          <w:rFonts w:asciiTheme="majorHAnsi" w:eastAsiaTheme="minorHAnsi" w:hAnsiTheme="majorHAnsi" w:cs="Times New Roman (Body CS)"/>
          <w:color w:val="418AB3" w:themeColor="accent1"/>
          <w:sz w:val="36"/>
          <w:szCs w:val="22"/>
        </w:rPr>
        <w:t>Responsibility</w:t>
      </w:r>
    </w:p>
    <w:p w14:paraId="424972E4" w14:textId="77777777" w:rsidR="008A3C18" w:rsidRDefault="008A3C18" w:rsidP="008A3C18">
      <w:pPr>
        <w:spacing w:before="149"/>
        <w:ind w:left="1519"/>
        <w:rPr>
          <w:rFonts w:ascii="Arial"/>
          <w:sz w:val="20"/>
        </w:rPr>
      </w:pPr>
      <w:r>
        <w:rPr>
          <w:rFonts w:ascii="Arial"/>
          <w:color w:val="9CA180"/>
          <w:sz w:val="20"/>
        </w:rPr>
        <w:t>Review of Plan</w:t>
      </w:r>
    </w:p>
    <w:p w14:paraId="16C97E41" w14:textId="77777777" w:rsidR="008A3C18" w:rsidRDefault="008A3C18" w:rsidP="008A3C18">
      <w:pPr>
        <w:spacing w:before="78" w:line="316" w:lineRule="auto"/>
        <w:ind w:left="2180" w:right="1535" w:firstLine="4"/>
        <w:rPr>
          <w:rFonts w:ascii="Arial"/>
          <w:sz w:val="20"/>
        </w:rPr>
      </w:pPr>
      <w:r>
        <w:rPr>
          <w:rFonts w:ascii="Arial"/>
          <w:color w:val="1D1D1D"/>
          <w:sz w:val="20"/>
        </w:rPr>
        <w:t>The GCHD Strategic Plan will be reviewed annually GCHD Management Staff, GCHD Staff, GCHD Board of Health, and others with expertise in public health strategic planning. This is a dynamic plan that will be reviewed and updated as needed. The GCHD Management Staff will be responsible for maintaining the plan.</w:t>
      </w:r>
    </w:p>
    <w:p w14:paraId="4AFD4CE5" w14:textId="77777777" w:rsidR="008A3C18" w:rsidRDefault="008A3C18" w:rsidP="008A3C18">
      <w:pPr>
        <w:spacing w:before="150"/>
        <w:ind w:left="1516"/>
        <w:rPr>
          <w:rFonts w:ascii="Arial"/>
          <w:sz w:val="20"/>
        </w:rPr>
      </w:pPr>
      <w:r>
        <w:rPr>
          <w:rFonts w:ascii="Arial"/>
          <w:color w:val="898E6D"/>
          <w:w w:val="105"/>
          <w:sz w:val="20"/>
        </w:rPr>
        <w:t>Authorship</w:t>
      </w:r>
    </w:p>
    <w:p w14:paraId="00C0EF94" w14:textId="789EAB2F" w:rsidR="008A3C18" w:rsidRDefault="008A3C18" w:rsidP="00CC4C39">
      <w:pPr>
        <w:spacing w:before="78" w:line="316" w:lineRule="auto"/>
        <w:ind w:left="2178" w:right="1535" w:firstLine="1"/>
        <w:rPr>
          <w:rFonts w:ascii="Arial"/>
          <w:sz w:val="20"/>
        </w:rPr>
      </w:pPr>
      <w:r>
        <w:rPr>
          <w:rFonts w:ascii="Arial"/>
          <w:color w:val="1D1D1D"/>
          <w:sz w:val="20"/>
        </w:rPr>
        <w:t>This plan was written by the GCHD Management Staff; with input from GCHD Staff, GCHD BOH, and various community stakeholders.</w:t>
      </w:r>
    </w:p>
    <w:p w14:paraId="04B3C494" w14:textId="77777777" w:rsidR="00CC4C39" w:rsidRDefault="00CC4C39" w:rsidP="00CC4C39">
      <w:pPr>
        <w:spacing w:before="147"/>
        <w:ind w:left="1511"/>
        <w:rPr>
          <w:rFonts w:ascii="Arial"/>
          <w:sz w:val="20"/>
        </w:rPr>
      </w:pPr>
      <w:r>
        <w:rPr>
          <w:rFonts w:ascii="Arial"/>
          <w:color w:val="898E6D"/>
          <w:w w:val="105"/>
          <w:sz w:val="20"/>
        </w:rPr>
        <w:t>Approval</w:t>
      </w:r>
    </w:p>
    <w:p w14:paraId="7F892400" w14:textId="77777777" w:rsidR="00CC4C39" w:rsidRDefault="00CC4C39" w:rsidP="00CC4C39">
      <w:pPr>
        <w:spacing w:before="73"/>
        <w:ind w:left="1502"/>
        <w:rPr>
          <w:rFonts w:ascii="Arial"/>
          <w:sz w:val="20"/>
        </w:rPr>
      </w:pPr>
      <w:r>
        <w:rPr>
          <w:rFonts w:ascii="Arial"/>
          <w:color w:val="1D1D1D"/>
          <w:w w:val="105"/>
          <w:sz w:val="20"/>
        </w:rPr>
        <w:t>This</w:t>
      </w:r>
      <w:r>
        <w:rPr>
          <w:rFonts w:ascii="Arial"/>
          <w:color w:val="1D1D1D"/>
          <w:spacing w:val="-21"/>
          <w:w w:val="105"/>
          <w:sz w:val="20"/>
        </w:rPr>
        <w:t xml:space="preserve"> </w:t>
      </w:r>
      <w:r>
        <w:rPr>
          <w:rFonts w:ascii="Arial"/>
          <w:color w:val="1D1D1D"/>
          <w:w w:val="105"/>
          <w:sz w:val="20"/>
        </w:rPr>
        <w:t>plan</w:t>
      </w:r>
      <w:r>
        <w:rPr>
          <w:rFonts w:ascii="Arial"/>
          <w:color w:val="1D1D1D"/>
          <w:spacing w:val="-16"/>
          <w:w w:val="105"/>
          <w:sz w:val="20"/>
        </w:rPr>
        <w:t xml:space="preserve"> </w:t>
      </w:r>
      <w:r>
        <w:rPr>
          <w:rFonts w:ascii="Arial"/>
          <w:color w:val="1D1D1D"/>
          <w:w w:val="105"/>
          <w:sz w:val="20"/>
        </w:rPr>
        <w:t>has</w:t>
      </w:r>
      <w:r>
        <w:rPr>
          <w:rFonts w:ascii="Arial"/>
          <w:color w:val="1D1D1D"/>
          <w:spacing w:val="-16"/>
          <w:w w:val="105"/>
          <w:sz w:val="20"/>
        </w:rPr>
        <w:t xml:space="preserve"> </w:t>
      </w:r>
      <w:r>
        <w:rPr>
          <w:rFonts w:ascii="Arial"/>
          <w:color w:val="1D1D1D"/>
          <w:w w:val="105"/>
          <w:sz w:val="20"/>
        </w:rPr>
        <w:t>been</w:t>
      </w:r>
      <w:r>
        <w:rPr>
          <w:rFonts w:ascii="Arial"/>
          <w:color w:val="1D1D1D"/>
          <w:spacing w:val="-11"/>
          <w:w w:val="105"/>
          <w:sz w:val="20"/>
        </w:rPr>
        <w:t xml:space="preserve"> </w:t>
      </w:r>
      <w:r>
        <w:rPr>
          <w:rFonts w:ascii="Arial"/>
          <w:color w:val="1D1D1D"/>
          <w:w w:val="105"/>
          <w:sz w:val="20"/>
        </w:rPr>
        <w:t>approved</w:t>
      </w:r>
      <w:r>
        <w:rPr>
          <w:rFonts w:ascii="Arial"/>
          <w:color w:val="1D1D1D"/>
          <w:spacing w:val="-9"/>
          <w:w w:val="105"/>
          <w:sz w:val="20"/>
        </w:rPr>
        <w:t xml:space="preserve"> </w:t>
      </w:r>
      <w:r>
        <w:rPr>
          <w:rFonts w:ascii="Arial"/>
          <w:color w:val="1D1D1D"/>
          <w:w w:val="105"/>
          <w:sz w:val="20"/>
        </w:rPr>
        <w:t>and</w:t>
      </w:r>
      <w:r>
        <w:rPr>
          <w:rFonts w:ascii="Arial"/>
          <w:color w:val="1D1D1D"/>
          <w:spacing w:val="-12"/>
          <w:w w:val="105"/>
          <w:sz w:val="20"/>
        </w:rPr>
        <w:t xml:space="preserve"> </w:t>
      </w:r>
      <w:r>
        <w:rPr>
          <w:rFonts w:ascii="Arial"/>
          <w:color w:val="1D1D1D"/>
          <w:w w:val="105"/>
          <w:sz w:val="20"/>
        </w:rPr>
        <w:t>adopted</w:t>
      </w:r>
      <w:r>
        <w:rPr>
          <w:rFonts w:ascii="Arial"/>
          <w:color w:val="1D1D1D"/>
          <w:spacing w:val="-9"/>
          <w:w w:val="105"/>
          <w:sz w:val="20"/>
        </w:rPr>
        <w:t xml:space="preserve"> </w:t>
      </w:r>
      <w:r>
        <w:rPr>
          <w:rFonts w:ascii="Arial"/>
          <w:color w:val="1D1D1D"/>
          <w:w w:val="105"/>
          <w:sz w:val="20"/>
        </w:rPr>
        <w:t>by</w:t>
      </w:r>
      <w:r>
        <w:rPr>
          <w:rFonts w:ascii="Arial"/>
          <w:color w:val="1D1D1D"/>
          <w:spacing w:val="-15"/>
          <w:w w:val="105"/>
          <w:sz w:val="20"/>
        </w:rPr>
        <w:t xml:space="preserve"> </w:t>
      </w:r>
      <w:r>
        <w:rPr>
          <w:rFonts w:ascii="Arial"/>
          <w:color w:val="1D1D1D"/>
          <w:w w:val="105"/>
          <w:sz w:val="20"/>
        </w:rPr>
        <w:t>the</w:t>
      </w:r>
      <w:r>
        <w:rPr>
          <w:rFonts w:ascii="Arial"/>
          <w:color w:val="1D1D1D"/>
          <w:spacing w:val="-14"/>
          <w:w w:val="105"/>
          <w:sz w:val="20"/>
        </w:rPr>
        <w:t xml:space="preserve"> </w:t>
      </w:r>
      <w:r>
        <w:rPr>
          <w:rFonts w:ascii="Arial"/>
          <w:color w:val="1D1D1D"/>
          <w:w w:val="105"/>
          <w:sz w:val="20"/>
        </w:rPr>
        <w:t>following</w:t>
      </w:r>
      <w:r>
        <w:rPr>
          <w:rFonts w:ascii="Arial"/>
          <w:color w:val="1D1D1D"/>
          <w:spacing w:val="-10"/>
          <w:w w:val="105"/>
          <w:sz w:val="20"/>
        </w:rPr>
        <w:t xml:space="preserve"> </w:t>
      </w:r>
      <w:r>
        <w:rPr>
          <w:rFonts w:ascii="Arial"/>
          <w:color w:val="1D1D1D"/>
          <w:w w:val="105"/>
          <w:sz w:val="20"/>
        </w:rPr>
        <w:t>individuals</w:t>
      </w:r>
      <w:r>
        <w:rPr>
          <w:rFonts w:ascii="Arial"/>
          <w:color w:val="1D1D1D"/>
          <w:spacing w:val="-37"/>
          <w:w w:val="105"/>
          <w:sz w:val="20"/>
        </w:rPr>
        <w:t>:</w:t>
      </w:r>
    </w:p>
    <w:p w14:paraId="659893D1" w14:textId="77777777" w:rsidR="00CC4C39" w:rsidRDefault="00CC4C39" w:rsidP="008A3C18">
      <w:pPr>
        <w:spacing w:line="316" w:lineRule="auto"/>
        <w:rPr>
          <w:rFonts w:ascii="Arial"/>
          <w:sz w:val="20"/>
        </w:rPr>
      </w:pPr>
    </w:p>
    <w:p w14:paraId="2C5DF773" w14:textId="77777777" w:rsidR="00CC4C39" w:rsidRDefault="00CC4C39" w:rsidP="008A3C18">
      <w:pPr>
        <w:spacing w:line="316" w:lineRule="auto"/>
        <w:rPr>
          <w:rFonts w:ascii="Arial"/>
          <w:sz w:val="20"/>
        </w:rPr>
      </w:pPr>
    </w:p>
    <w:p w14:paraId="6A88AC9C" w14:textId="59322276" w:rsidR="007D40CA" w:rsidRDefault="00250687" w:rsidP="008A3C18">
      <w:pPr>
        <w:spacing w:line="316" w:lineRule="auto"/>
        <w:rPr>
          <w:rFonts w:ascii="Arial"/>
          <w:sz w:val="20"/>
        </w:rPr>
      </w:pPr>
      <w:r>
        <w:rPr>
          <w:rFonts w:ascii="Arial"/>
          <w:noProof/>
          <w:sz w:val="20"/>
        </w:rPr>
        <mc:AlternateContent>
          <mc:Choice Requires="wps">
            <w:drawing>
              <wp:anchor distT="0" distB="0" distL="114300" distR="114300" simplePos="0" relativeHeight="251660288" behindDoc="0" locked="0" layoutInCell="1" allowOverlap="1" wp14:anchorId="7360F0F1" wp14:editId="62240FBA">
                <wp:simplePos x="0" y="0"/>
                <wp:positionH relativeFrom="column">
                  <wp:posOffset>886460</wp:posOffset>
                </wp:positionH>
                <wp:positionV relativeFrom="paragraph">
                  <wp:posOffset>224790</wp:posOffset>
                </wp:positionV>
                <wp:extent cx="5669280" cy="60960"/>
                <wp:effectExtent l="19050" t="19050" r="26670" b="34290"/>
                <wp:wrapNone/>
                <wp:docPr id="3" name="Straight Connector 3"/>
                <wp:cNvGraphicFramePr/>
                <a:graphic xmlns:a="http://schemas.openxmlformats.org/drawingml/2006/main">
                  <a:graphicData uri="http://schemas.microsoft.com/office/word/2010/wordprocessingShape">
                    <wps:wsp>
                      <wps:cNvCnPr/>
                      <wps:spPr>
                        <a:xfrm flipV="1">
                          <a:off x="0" y="0"/>
                          <a:ext cx="5669280" cy="60960"/>
                        </a:xfrm>
                        <a:prstGeom prst="line">
                          <a:avLst/>
                        </a:prstGeom>
                        <a:noFill/>
                        <a:ln w="381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30CA01DA"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9.8pt,17.7pt" to="51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" strokeweight="3pt">
                <v:stroke miterlimit="4" joinstyle="miter"/>
              </v:line>
            </w:pict>
          </mc:Fallback>
        </mc:AlternateContent>
      </w:r>
    </w:p>
    <w:p w14:paraId="295764E4" w14:textId="77777777" w:rsidR="007D40CA" w:rsidRDefault="005D7B0F" w:rsidP="008A3C18">
      <w:pPr>
        <w:spacing w:line="316" w:lineRule="auto"/>
        <w:rPr>
          <w:rFonts w:ascii="Arial"/>
          <w:sz w:val="20"/>
        </w:rPr>
      </w:pPr>
      <w:r>
        <w:rPr>
          <w:rFonts w:ascii="Arial"/>
          <w:sz w:val="20"/>
        </w:rPr>
        <w:tab/>
      </w:r>
      <w:r>
        <w:rPr>
          <w:rFonts w:ascii="Arial"/>
          <w:sz w:val="20"/>
        </w:rPr>
        <w:tab/>
        <w:t xml:space="preserve">Health </w:t>
      </w:r>
      <w:r w:rsidR="00F200DD">
        <w:rPr>
          <w:rFonts w:ascii="Arial"/>
          <w:sz w:val="20"/>
        </w:rPr>
        <w:t>Commissioner</w:t>
      </w:r>
      <w:r w:rsidR="00F200DD">
        <w:rPr>
          <w:rFonts w:ascii="Arial"/>
          <w:sz w:val="20"/>
        </w:rPr>
        <w:tab/>
      </w:r>
      <w:r w:rsidR="00F200DD">
        <w:rPr>
          <w:rFonts w:ascii="Arial"/>
          <w:sz w:val="20"/>
        </w:rPr>
        <w:tab/>
      </w:r>
      <w:r w:rsidR="00F200DD">
        <w:rPr>
          <w:rFonts w:ascii="Arial"/>
          <w:sz w:val="20"/>
        </w:rPr>
        <w:tab/>
      </w:r>
      <w:r w:rsidR="00F200DD">
        <w:rPr>
          <w:rFonts w:ascii="Arial"/>
          <w:sz w:val="20"/>
        </w:rPr>
        <w:tab/>
        <w:t>Date</w:t>
      </w:r>
    </w:p>
    <w:p w14:paraId="0A9DDCCF" w14:textId="77777777" w:rsidR="00F200DD" w:rsidRDefault="00F200DD" w:rsidP="008A3C18">
      <w:pPr>
        <w:spacing w:line="316" w:lineRule="auto"/>
        <w:rPr>
          <w:rFonts w:ascii="Arial"/>
          <w:sz w:val="20"/>
        </w:rPr>
      </w:pPr>
    </w:p>
    <w:p w14:paraId="7B718121" w14:textId="77777777" w:rsidR="00F200DD" w:rsidRDefault="00F200DD" w:rsidP="008A3C18">
      <w:pPr>
        <w:spacing w:line="316" w:lineRule="auto"/>
        <w:rPr>
          <w:rFonts w:ascii="Arial"/>
          <w:sz w:val="20"/>
        </w:rPr>
      </w:pPr>
    </w:p>
    <w:p w14:paraId="129B3412" w14:textId="77777777" w:rsidR="00F200DD" w:rsidRDefault="00F200DD" w:rsidP="008A3C18">
      <w:pPr>
        <w:spacing w:line="316" w:lineRule="auto"/>
        <w:rPr>
          <w:rFonts w:ascii="Arial"/>
          <w:sz w:val="20"/>
        </w:rPr>
      </w:pPr>
    </w:p>
    <w:p w14:paraId="3611ECBD" w14:textId="32CC55F1" w:rsidR="00F200DD" w:rsidRDefault="00250687" w:rsidP="008A3C18">
      <w:pPr>
        <w:spacing w:line="316" w:lineRule="auto"/>
        <w:rPr>
          <w:rFonts w:ascii="Arial"/>
          <w:sz w:val="20"/>
        </w:rPr>
      </w:pPr>
      <w:r>
        <w:rPr>
          <w:rFonts w:ascii="Arial"/>
          <w:noProof/>
          <w:sz w:val="20"/>
        </w:rPr>
        <mc:AlternateContent>
          <mc:Choice Requires="wps">
            <w:drawing>
              <wp:anchor distT="0" distB="0" distL="114300" distR="114300" simplePos="0" relativeHeight="251662336" behindDoc="0" locked="0" layoutInCell="1" allowOverlap="1" wp14:anchorId="6409D983" wp14:editId="0D31ECF9">
                <wp:simplePos x="0" y="0"/>
                <wp:positionH relativeFrom="column">
                  <wp:posOffset>891540</wp:posOffset>
                </wp:positionH>
                <wp:positionV relativeFrom="paragraph">
                  <wp:posOffset>201295</wp:posOffset>
                </wp:positionV>
                <wp:extent cx="5669280" cy="60960"/>
                <wp:effectExtent l="19050" t="19050" r="26670" b="34290"/>
                <wp:wrapNone/>
                <wp:docPr id="4" name="Straight Connector 4"/>
                <wp:cNvGraphicFramePr/>
                <a:graphic xmlns:a="http://schemas.openxmlformats.org/drawingml/2006/main">
                  <a:graphicData uri="http://schemas.microsoft.com/office/word/2010/wordprocessingShape">
                    <wps:wsp>
                      <wps:cNvCnPr/>
                      <wps:spPr>
                        <a:xfrm flipV="1">
                          <a:off x="0" y="0"/>
                          <a:ext cx="5669280" cy="60960"/>
                        </a:xfrm>
                        <a:prstGeom prst="line">
                          <a:avLst/>
                        </a:prstGeom>
                        <a:noFill/>
                        <a:ln w="381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73178EC0" id="Straight Connector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70.2pt,15.85pt" to="516.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" strokeweight="3pt">
                <v:stroke miterlimit="4" joinstyle="miter"/>
              </v:line>
            </w:pict>
          </mc:Fallback>
        </mc:AlternateContent>
      </w:r>
    </w:p>
    <w:p w14:paraId="0F84271E" w14:textId="50363DAC" w:rsidR="00F200DD" w:rsidRDefault="00F200DD" w:rsidP="008A3C18">
      <w:pPr>
        <w:spacing w:line="316" w:lineRule="auto"/>
        <w:rPr>
          <w:rFonts w:ascii="Arial"/>
          <w:sz w:val="20"/>
        </w:rPr>
        <w:sectPr w:rsidR="00F200DD" w:rsidSect="00BB3E59">
          <w:pgSz w:w="12240" w:h="15840"/>
          <w:pgMar w:top="320" w:right="480" w:bottom="280" w:left="200" w:header="360" w:footer="720" w:gutter="0"/>
          <w:cols w:space="720"/>
        </w:sectPr>
      </w:pPr>
      <w:r>
        <w:rPr>
          <w:rFonts w:ascii="Arial"/>
          <w:sz w:val="20"/>
        </w:rPr>
        <w:tab/>
      </w:r>
      <w:r>
        <w:rPr>
          <w:rFonts w:ascii="Arial"/>
          <w:sz w:val="20"/>
        </w:rPr>
        <w:tab/>
        <w:t>BOH President</w:t>
      </w:r>
      <w:r>
        <w:rPr>
          <w:rFonts w:ascii="Arial"/>
          <w:sz w:val="20"/>
        </w:rPr>
        <w:tab/>
      </w:r>
      <w:r>
        <w:rPr>
          <w:rFonts w:ascii="Arial"/>
          <w:sz w:val="20"/>
        </w:rPr>
        <w:tab/>
      </w:r>
      <w:r>
        <w:rPr>
          <w:rFonts w:ascii="Arial"/>
          <w:sz w:val="20"/>
        </w:rPr>
        <w:tab/>
      </w:r>
      <w:r>
        <w:rPr>
          <w:rFonts w:ascii="Arial"/>
          <w:sz w:val="20"/>
        </w:rPr>
        <w:tab/>
      </w:r>
      <w:r>
        <w:rPr>
          <w:rFonts w:ascii="Arial"/>
          <w:sz w:val="20"/>
        </w:rPr>
        <w:tab/>
        <w:t>Date</w:t>
      </w:r>
    </w:p>
    <w:p w14:paraId="14DDFE8C" w14:textId="77777777" w:rsidR="008A3C18" w:rsidRPr="00495014" w:rsidRDefault="008A3C18" w:rsidP="007F3D82">
      <w:pPr>
        <w:spacing w:after="0" w:line="259" w:lineRule="auto"/>
      </w:pPr>
    </w:p>
    <w:p w14:paraId="3A012819" w14:textId="357788B2" w:rsidR="00743D10" w:rsidRPr="00495014" w:rsidRDefault="0054140A" w:rsidP="00DD2790">
      <w:pPr>
        <w:pStyle w:val="Heading1"/>
      </w:pPr>
      <w:r>
        <w:t>Introduction</w:t>
      </w:r>
    </w:p>
    <w:p w14:paraId="7A9F9EC4" w14:textId="1BC2DE13" w:rsidR="0054140A" w:rsidRPr="005A7FFB" w:rsidRDefault="0054140A" w:rsidP="0054140A">
      <w:pPr>
        <w:pStyle w:val="BodyText"/>
        <w:spacing w:before="202" w:line="276" w:lineRule="auto"/>
        <w:ind w:right="1026"/>
        <w:rPr>
          <w:rFonts w:asciiTheme="minorHAnsi" w:eastAsiaTheme="minorHAnsi" w:hAnsiTheme="minorHAnsi" w:cs="Times New Roman (Body CS)"/>
          <w:color w:val="000000" w:themeColor="text1"/>
          <w:sz w:val="22"/>
          <w:szCs w:val="22"/>
        </w:rPr>
      </w:pPr>
      <w:r w:rsidRPr="005A7FFB">
        <w:rPr>
          <w:rFonts w:asciiTheme="minorHAnsi" w:eastAsiaTheme="minorHAnsi" w:hAnsiTheme="minorHAnsi" w:cs="Times New Roman (Body CS)"/>
          <w:color w:val="000000" w:themeColor="text1"/>
          <w:sz w:val="22"/>
          <w:szCs w:val="22"/>
        </w:rPr>
        <w:t xml:space="preserve">The Galion City Health Department (GCHD) approached strategic planning with various objectives in mind. A primary objective was to affirm the organization’s commitment to addressing community health needs that had been articulated through the Community Health Assessment (CHA) and the Community Health Improvement Plan (CHIP). In addition, the organization hoped to create a framework which the organization could build upon in partnership with the Galion community and stakeholders. </w:t>
      </w:r>
    </w:p>
    <w:p w14:paraId="3582B4CC" w14:textId="2810F281" w:rsidR="001E6CEB" w:rsidRPr="00495014" w:rsidRDefault="001E6CEB" w:rsidP="0054140A"/>
    <w:p w14:paraId="34C5E881" w14:textId="069E07F1" w:rsidR="001E6CEB" w:rsidRPr="00EC7141" w:rsidRDefault="001E6CEB" w:rsidP="00EC7141">
      <w:pPr>
        <w:pStyle w:val="Bullets"/>
        <w:numPr>
          <w:ilvl w:val="0"/>
          <w:numId w:val="0"/>
        </w:numPr>
        <w:rPr>
          <w:rFonts w:asciiTheme="majorHAnsi" w:hAnsiTheme="majorHAnsi"/>
          <w:color w:val="418AB3" w:themeColor="accent1"/>
          <w:sz w:val="36"/>
        </w:rPr>
      </w:pPr>
    </w:p>
    <w:p w14:paraId="30E54310" w14:textId="77777777" w:rsidR="00CD2B2E" w:rsidRDefault="00EC7141" w:rsidP="007F3D82">
      <w:pPr>
        <w:rPr>
          <w:rFonts w:asciiTheme="majorHAnsi" w:hAnsiTheme="majorHAnsi"/>
          <w:color w:val="418AB3" w:themeColor="accent1"/>
          <w:sz w:val="36"/>
        </w:rPr>
      </w:pPr>
      <w:r>
        <w:rPr>
          <w:rFonts w:asciiTheme="majorHAnsi" w:hAnsiTheme="majorHAnsi"/>
          <w:color w:val="418AB3" w:themeColor="accent1"/>
          <w:sz w:val="36"/>
        </w:rPr>
        <w:t>Health Commissioner</w:t>
      </w:r>
      <w:r w:rsidR="00CD2B2E">
        <w:rPr>
          <w:rFonts w:asciiTheme="majorHAnsi" w:hAnsiTheme="majorHAnsi"/>
          <w:color w:val="418AB3" w:themeColor="accent1"/>
          <w:sz w:val="36"/>
        </w:rPr>
        <w:t>’s Report</w:t>
      </w:r>
    </w:p>
    <w:p w14:paraId="27755DE7" w14:textId="578DD791" w:rsidR="00DD1468" w:rsidRDefault="00327BCA" w:rsidP="007F3D82">
      <w:r>
        <w:t xml:space="preserve">I am pleased to present to you the Galion City Health Department’s </w:t>
      </w:r>
      <w:r w:rsidR="00E674A6">
        <w:t>2023-2026</w:t>
      </w:r>
      <w:r>
        <w:t xml:space="preserve"> Strategic Plan. Since </w:t>
      </w:r>
      <w:r w:rsidR="00E674A6">
        <w:t>our</w:t>
      </w:r>
      <w:r>
        <w:t xml:space="preserve"> previous Strategic Plan came out, our world and public health have changed in </w:t>
      </w:r>
      <w:r w:rsidR="00E674A6">
        <w:t>several</w:t>
      </w:r>
      <w:r>
        <w:t xml:space="preserve"> important ways. From the COVID-19 pandemic we experienced</w:t>
      </w:r>
      <w:r w:rsidR="00E674A6">
        <w:t>,</w:t>
      </w:r>
      <w:r>
        <w:t xml:space="preserve"> to a growing recognition of the importance of providing public health services in a more equitable way, </w:t>
      </w:r>
      <w:r w:rsidR="009944CA">
        <w:t xml:space="preserve">public health continues to play a crucial role in </w:t>
      </w:r>
      <w:r w:rsidR="00E674A6">
        <w:t>our daily lives.</w:t>
      </w:r>
    </w:p>
    <w:p w14:paraId="6FC5C5C1" w14:textId="1FAE9C30" w:rsidR="00A04F11" w:rsidRDefault="00A04F11" w:rsidP="007F3D82">
      <w:r>
        <w:t xml:space="preserve">Two positive changes within public health in recent years include the increased community recognition of public health. I believe society at large is increasingly recognizing the value of prevention, especially relating to health. As the old saying goes, “an ounce of prevention is worth a pound of cure.” In addition, there is </w:t>
      </w:r>
      <w:r w:rsidR="006B1E4A">
        <w:t xml:space="preserve">a </w:t>
      </w:r>
      <w:r>
        <w:t xml:space="preserve">greater willingness to address certain topics, which many would </w:t>
      </w:r>
      <w:r w:rsidR="006B1E4A">
        <w:t xml:space="preserve">(and sometimes still do) </w:t>
      </w:r>
      <w:r>
        <w:t xml:space="preserve">shy away from. </w:t>
      </w:r>
      <w:r w:rsidR="006B1E4A">
        <w:t xml:space="preserve">This includes topics such as the importance of mental health and working to overcome barriers when help is needed. </w:t>
      </w:r>
      <w:r w:rsidR="00204CAE">
        <w:t xml:space="preserve">Sometimes those barriers are structural in nature; other times they may be from social pressures to not speak up when we are struggling. </w:t>
      </w:r>
      <w:r w:rsidR="006B1E4A">
        <w:t>Another example is the need to address sexually transmitted infections. Though it’s not always easy to delve into some of these more difficult topics, especially if there is a stigma</w:t>
      </w:r>
      <w:r w:rsidR="00D11D5F">
        <w:t xml:space="preserve"> associated with it</w:t>
      </w:r>
      <w:r w:rsidR="006B1E4A">
        <w:t xml:space="preserve">, the need is clear, and I believe there is </w:t>
      </w:r>
      <w:r w:rsidR="006B1ACE">
        <w:t xml:space="preserve">a </w:t>
      </w:r>
      <w:r w:rsidR="006B1E4A">
        <w:t>greater willingness than before to broach these topics.</w:t>
      </w:r>
    </w:p>
    <w:p w14:paraId="3A9AA7DB" w14:textId="27E3C01A" w:rsidR="00327BCA" w:rsidRDefault="00E674A6" w:rsidP="007F3D82">
      <w:r>
        <w:t xml:space="preserve">This Strategic Plan considers the strengths of the City of Galion and seeks to continuously build off those, to </w:t>
      </w:r>
      <w:r w:rsidR="006B1E4A">
        <w:t xml:space="preserve">continue to </w:t>
      </w:r>
      <w:r>
        <w:t>improve health at a population level.</w:t>
      </w:r>
      <w:r w:rsidR="00830C9A">
        <w:t xml:space="preserve"> The content in this Strategic Plan has been carefully considered, and many </w:t>
      </w:r>
      <w:r w:rsidR="007A6240">
        <w:t>viewpoints have helped shape this final product.</w:t>
      </w:r>
    </w:p>
    <w:p w14:paraId="3B33F729" w14:textId="58200A1F" w:rsidR="00830C9A" w:rsidRDefault="00830C9A" w:rsidP="007F3D82">
      <w:r>
        <w:t xml:space="preserve">As Health Commissioner, I can confidently say that the staff at the Galion City Health Department are dedicated and care deeply about the City of Galion. With the rest of the community, we have had our share of positive moments and trying times. We are so fortunate to have the great staff we do, always looking out for the best interest of </w:t>
      </w:r>
      <w:r w:rsidR="00204CAE">
        <w:t>our community’s health.</w:t>
      </w:r>
    </w:p>
    <w:p w14:paraId="4F6E05A7" w14:textId="659AE7D0" w:rsidR="00830C9A" w:rsidRDefault="00062422" w:rsidP="007F3D82">
      <w:r>
        <w:t>Best regards</w:t>
      </w:r>
      <w:r w:rsidR="00830C9A">
        <w:t>,</w:t>
      </w:r>
    </w:p>
    <w:p w14:paraId="038F00BD" w14:textId="264D0733" w:rsidR="00327BCA" w:rsidRPr="00495014" w:rsidRDefault="00830C9A" w:rsidP="007F3D82">
      <w:r>
        <w:t>Jason McBride, Health Commissioner</w:t>
      </w:r>
    </w:p>
    <w:p w14:paraId="5CA033DE" w14:textId="3B1EE43D" w:rsidR="00743D10" w:rsidRPr="00FB2A7E" w:rsidRDefault="0092446A" w:rsidP="00FB2A7E">
      <w:pPr>
        <w:pStyle w:val="Heading1"/>
        <w:rPr>
          <w:rFonts w:cstheme="minorHAnsi"/>
          <w:sz w:val="40"/>
          <w:szCs w:val="40"/>
        </w:rPr>
      </w:pPr>
      <w:r w:rsidRPr="00FB2A7E">
        <w:rPr>
          <w:rFonts w:cstheme="minorHAnsi"/>
          <w:sz w:val="40"/>
          <w:szCs w:val="40"/>
        </w:rPr>
        <w:lastRenderedPageBreak/>
        <w:t>Planning Process</w:t>
      </w:r>
    </w:p>
    <w:p w14:paraId="6A2FF3EF" w14:textId="77777777" w:rsidR="00500C03" w:rsidRPr="00500C03" w:rsidRDefault="00500C03" w:rsidP="00500C03">
      <w:pPr>
        <w:pStyle w:val="Heading1"/>
        <w:rPr>
          <w:rFonts w:asciiTheme="minorHAnsi" w:hAnsiTheme="minorHAnsi" w:cstheme="minorHAnsi"/>
          <w:sz w:val="24"/>
          <w:szCs w:val="24"/>
        </w:rPr>
      </w:pPr>
      <w:r w:rsidRPr="00500C03">
        <w:rPr>
          <w:rFonts w:asciiTheme="minorHAnsi" w:hAnsiTheme="minorHAnsi" w:cstheme="minorHAnsi"/>
          <w:color w:val="A9A47B"/>
          <w:sz w:val="24"/>
          <w:szCs w:val="24"/>
        </w:rPr>
        <w:t>Purpose</w:t>
      </w:r>
    </w:p>
    <w:p w14:paraId="4CAE0DD6" w14:textId="77777777" w:rsidR="00500C03" w:rsidRPr="00500C03" w:rsidRDefault="00500C03" w:rsidP="00500C03">
      <w:pPr>
        <w:pStyle w:val="BodyText"/>
        <w:spacing w:line="264" w:lineRule="auto"/>
        <w:ind w:right="1215"/>
        <w:rPr>
          <w:rFonts w:asciiTheme="minorHAnsi" w:hAnsiTheme="minorHAnsi" w:cstheme="minorHAnsi"/>
        </w:rPr>
      </w:pPr>
      <w:r w:rsidRPr="00500C03">
        <w:rPr>
          <w:rFonts w:asciiTheme="minorHAnsi" w:hAnsiTheme="minorHAnsi" w:cstheme="minorHAnsi"/>
        </w:rPr>
        <w:t>Like a road map, a strategic plan indicates an agency’s current position and the directions the agency can follow to achieve its goals. The plan also provides criteria for monitoring the progress and outcome of the plan. A strategic plan can make decision-making and change easier for an organization, as it defines the organization’s identity and goals while providing clear direction for achieving these goals. However, because an organization needs to remain nimble and adapt to changing environments and needs, the strategic plan must also remain flexible and</w:t>
      </w:r>
      <w:r w:rsidRPr="00500C03">
        <w:rPr>
          <w:rFonts w:asciiTheme="minorHAnsi" w:hAnsiTheme="minorHAnsi" w:cstheme="minorHAnsi"/>
          <w:spacing w:val="-2"/>
        </w:rPr>
        <w:t xml:space="preserve"> </w:t>
      </w:r>
      <w:r w:rsidRPr="00500C03">
        <w:rPr>
          <w:rFonts w:asciiTheme="minorHAnsi" w:hAnsiTheme="minorHAnsi" w:cstheme="minorHAnsi"/>
        </w:rPr>
        <w:t>continuous.</w:t>
      </w:r>
    </w:p>
    <w:p w14:paraId="4C55A7CD" w14:textId="2A6F881B" w:rsidR="00500C03" w:rsidRPr="00500C03" w:rsidRDefault="00500C03" w:rsidP="00500C03">
      <w:pPr>
        <w:pStyle w:val="BodyText"/>
        <w:spacing w:before="162" w:line="264" w:lineRule="auto"/>
        <w:ind w:right="950"/>
        <w:rPr>
          <w:rFonts w:asciiTheme="minorHAnsi" w:hAnsiTheme="minorHAnsi" w:cstheme="minorHAnsi"/>
        </w:rPr>
      </w:pPr>
      <w:r w:rsidRPr="00500C03">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1939F657" wp14:editId="1FD4312E">
                <wp:simplePos x="0" y="0"/>
                <wp:positionH relativeFrom="page">
                  <wp:posOffset>7185025</wp:posOffset>
                </wp:positionH>
                <wp:positionV relativeFrom="paragraph">
                  <wp:posOffset>495300</wp:posOffset>
                </wp:positionV>
                <wp:extent cx="160020" cy="137858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7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C25B8" w14:textId="77777777" w:rsidR="00500C03" w:rsidRDefault="00500C03" w:rsidP="00500C03">
                            <w:pPr>
                              <w:spacing w:line="235" w:lineRule="exact"/>
                              <w:ind w:left="20"/>
                              <w:rPr>
                                <w:sz w:val="21"/>
                              </w:rPr>
                            </w:pPr>
                            <w:r>
                              <w:rPr>
                                <w:color w:val="FFFFFF"/>
                                <w:sz w:val="21"/>
                              </w:rPr>
                              <w:t>Strategic Plan 2017-2021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9F657" id="_x0000_t202" coordsize="21600,21600" o:spt="202" path="m,l,21600r21600,l21600,xe">
                <v:stroke joinstyle="miter"/>
                <v:path gradientshapeok="t" o:connecttype="rect"/>
              </v:shapetype>
              <v:shape id="Text Box 6" o:spid="_x0000_s1026" type="#_x0000_t202" style="position:absolute;margin-left:565.75pt;margin-top:39pt;width:12.6pt;height:108.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" filled="f" stroked="f">
                <v:textbox style="layout-flow:vertical;mso-layout-flow-alt:bottom-to-top" inset="0,0,0,0">
                  <w:txbxContent>
                    <w:p w14:paraId="5FAC25B8" w14:textId="77777777" w:rsidR="00500C03" w:rsidRDefault="00500C03" w:rsidP="00500C03">
                      <w:pPr>
                        <w:spacing w:line="235" w:lineRule="exact"/>
                        <w:ind w:left="20"/>
                        <w:rPr>
                          <w:sz w:val="21"/>
                        </w:rPr>
                      </w:pPr>
                      <w:r>
                        <w:rPr>
                          <w:color w:val="FFFFFF"/>
                          <w:sz w:val="21"/>
                        </w:rPr>
                        <w:t>Strategic Plan 2017-2021</w:t>
                      </w:r>
                    </w:p>
                  </w:txbxContent>
                </v:textbox>
                <w10:wrap anchorx="page"/>
              </v:shape>
            </w:pict>
          </mc:Fallback>
        </mc:AlternateContent>
      </w:r>
      <w:r w:rsidRPr="00500C03">
        <w:rPr>
          <w:rFonts w:asciiTheme="minorHAnsi" w:hAnsiTheme="minorHAnsi" w:cstheme="minorHAnsi"/>
        </w:rPr>
        <w:t>Understanding where the organization is in terms of context, environment, and budget is necessary for the organization to define both where it wants to be, through vision, mission,</w:t>
      </w:r>
      <w:r w:rsidRPr="00500C03">
        <w:rPr>
          <w:rFonts w:asciiTheme="minorHAnsi" w:hAnsiTheme="minorHAnsi" w:cstheme="minorHAnsi"/>
          <w:spacing w:val="-39"/>
        </w:rPr>
        <w:t xml:space="preserve"> </w:t>
      </w:r>
      <w:r w:rsidRPr="00500C03">
        <w:rPr>
          <w:rFonts w:asciiTheme="minorHAnsi" w:hAnsiTheme="minorHAnsi" w:cstheme="minorHAnsi"/>
        </w:rPr>
        <w:t>and goals, and the strategy by which the organization will get there. This may appear simplistic, but it involves many interdependent steps and opportunities for stakeholder engagement throughout the</w:t>
      </w:r>
      <w:r w:rsidRPr="00500C03">
        <w:rPr>
          <w:rFonts w:asciiTheme="minorHAnsi" w:hAnsiTheme="minorHAnsi" w:cstheme="minorHAnsi"/>
          <w:spacing w:val="-3"/>
        </w:rPr>
        <w:t xml:space="preserve"> </w:t>
      </w:r>
      <w:r w:rsidRPr="00500C03">
        <w:rPr>
          <w:rFonts w:asciiTheme="minorHAnsi" w:hAnsiTheme="minorHAnsi" w:cstheme="minorHAnsi"/>
        </w:rPr>
        <w:t>process.</w:t>
      </w:r>
    </w:p>
    <w:p w14:paraId="0AD84ADA" w14:textId="77777777" w:rsidR="002260F2" w:rsidRDefault="002260F2" w:rsidP="00FB2A7E">
      <w:pPr>
        <w:spacing w:line="240" w:lineRule="auto"/>
        <w:rPr>
          <w:noProof/>
        </w:rPr>
      </w:pPr>
    </w:p>
    <w:p w14:paraId="65AD153F" w14:textId="269059F8" w:rsidR="006B0EFE" w:rsidRDefault="000C4E31" w:rsidP="00FB2A7E">
      <w:pPr>
        <w:spacing w:line="240" w:lineRule="auto"/>
        <w:rPr>
          <w:rFonts w:cstheme="minorHAnsi"/>
          <w:sz w:val="24"/>
          <w:szCs w:val="24"/>
        </w:rPr>
      </w:pPr>
      <w:r>
        <w:rPr>
          <w:noProof/>
        </w:rPr>
        <w:drawing>
          <wp:inline distT="0" distB="0" distL="0" distR="0" wp14:anchorId="5236CA0C" wp14:editId="1EAF4C3B">
            <wp:extent cx="4389120" cy="32689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13" t="8700" r="3672" b="2434"/>
                    <a:stretch/>
                  </pic:blipFill>
                  <pic:spPr bwMode="auto">
                    <a:xfrm>
                      <a:off x="0" y="0"/>
                      <a:ext cx="4406373" cy="3281830"/>
                    </a:xfrm>
                    <a:prstGeom prst="rect">
                      <a:avLst/>
                    </a:prstGeom>
                    <a:ln>
                      <a:noFill/>
                    </a:ln>
                    <a:extLst>
                      <a:ext uri="{53640926-AAD7-44D8-BBD7-CCE9431645EC}">
                        <a14:shadowObscured xmlns:a14="http://schemas.microsoft.com/office/drawing/2010/main"/>
                      </a:ext>
                    </a:extLst>
                  </pic:spPr>
                </pic:pic>
              </a:graphicData>
            </a:graphic>
          </wp:inline>
        </w:drawing>
      </w:r>
    </w:p>
    <w:p w14:paraId="0F191165" w14:textId="10051DC4" w:rsidR="006B0EFE" w:rsidRDefault="006B0EFE" w:rsidP="00FB2A7E">
      <w:pPr>
        <w:spacing w:line="240" w:lineRule="auto"/>
        <w:rPr>
          <w:rFonts w:cstheme="minorHAnsi"/>
          <w:sz w:val="24"/>
          <w:szCs w:val="24"/>
        </w:rPr>
      </w:pPr>
    </w:p>
    <w:p w14:paraId="2F539A1B" w14:textId="77777777" w:rsidR="005B1112" w:rsidRDefault="005B1112" w:rsidP="00FB2A7E">
      <w:pPr>
        <w:spacing w:line="240" w:lineRule="auto"/>
        <w:rPr>
          <w:rFonts w:cstheme="minorHAnsi"/>
          <w:sz w:val="24"/>
          <w:szCs w:val="24"/>
        </w:rPr>
      </w:pPr>
    </w:p>
    <w:p w14:paraId="3E65CCBB" w14:textId="77777777" w:rsidR="006B0EFE" w:rsidRPr="006B0EFE" w:rsidRDefault="006B0EFE" w:rsidP="006B0EFE">
      <w:pPr>
        <w:pStyle w:val="Heading2"/>
        <w:spacing w:before="19"/>
        <w:jc w:val="both"/>
        <w:rPr>
          <w:rFonts w:cstheme="minorHAnsi"/>
        </w:rPr>
      </w:pPr>
      <w:r w:rsidRPr="006B0EFE">
        <w:rPr>
          <w:rFonts w:cstheme="minorHAnsi"/>
          <w:color w:val="675E46"/>
        </w:rPr>
        <w:lastRenderedPageBreak/>
        <w:t>CHA, CHIP, Strategic Plan, Continuous Quality Improvement</w:t>
      </w:r>
    </w:p>
    <w:p w14:paraId="626BF879" w14:textId="77777777" w:rsidR="006B0EFE" w:rsidRPr="006B0EFE" w:rsidRDefault="006B0EFE" w:rsidP="006B0EFE">
      <w:pPr>
        <w:pStyle w:val="BodyText"/>
        <w:spacing w:line="264" w:lineRule="auto"/>
        <w:ind w:right="1035"/>
        <w:jc w:val="both"/>
        <w:rPr>
          <w:rFonts w:asciiTheme="minorHAnsi" w:hAnsiTheme="minorHAnsi" w:cstheme="minorHAnsi"/>
        </w:rPr>
      </w:pPr>
      <w:r w:rsidRPr="006B0EFE">
        <w:rPr>
          <w:rFonts w:asciiTheme="minorHAnsi" w:hAnsiTheme="minorHAnsi" w:cstheme="minorHAnsi"/>
        </w:rPr>
        <w:t>It’s important to remember that the CHA, CHIP, and the Strategic Plan are not three discrete or isolated processes but rather, they all connect and inform one another. The community health assessment (CHA) precede planning phase includes the CHIP and strategic. The results serve as the foundation to inform the priorities to be addressed in the CHIP and strategic plan.</w:t>
      </w:r>
    </w:p>
    <w:p w14:paraId="6328324A" w14:textId="77777777" w:rsidR="006B0EFE" w:rsidRPr="006B0EFE" w:rsidRDefault="006B0EFE" w:rsidP="006B0EFE">
      <w:pPr>
        <w:pStyle w:val="BodyText"/>
        <w:spacing w:before="161" w:line="264" w:lineRule="auto"/>
        <w:ind w:right="1026"/>
        <w:rPr>
          <w:rFonts w:asciiTheme="minorHAnsi" w:hAnsiTheme="minorHAnsi" w:cstheme="minorHAnsi"/>
        </w:rPr>
      </w:pPr>
      <w:r w:rsidRPr="006B0EFE">
        <w:rPr>
          <w:rFonts w:asciiTheme="minorHAnsi" w:hAnsiTheme="minorHAnsi" w:cstheme="minorHAnsi"/>
        </w:rPr>
        <w:t>In collaboration with the community and stakeholders, the CHIP was developed with, and as, a community plan. The CHIP was developed based on the CHA to address priorities in the community that impact the overall health of the community. The health department is deeply involved in the community health improvement process and is a leading organization throughout the process. The CHIP results in a shared community plan where multiple stakeholders have a role in implementing and monitoring its benchmarks and outcomes.</w:t>
      </w:r>
    </w:p>
    <w:p w14:paraId="181E3626" w14:textId="6D931C44" w:rsidR="006B0EFE" w:rsidRPr="006B0EFE" w:rsidRDefault="006B0EFE" w:rsidP="006B0EFE">
      <w:pPr>
        <w:pStyle w:val="BodyText"/>
        <w:spacing w:before="162" w:line="264" w:lineRule="auto"/>
        <w:ind w:right="1026"/>
        <w:rPr>
          <w:rFonts w:asciiTheme="minorHAnsi" w:hAnsiTheme="minorHAnsi" w:cstheme="minorHAnsi"/>
        </w:rPr>
      </w:pPr>
      <w:r w:rsidRPr="006B0EFE">
        <w:rPr>
          <w:rFonts w:asciiTheme="minorHAnsi" w:hAnsiTheme="minorHAnsi" w:cstheme="minorHAnsi"/>
        </w:rPr>
        <w:t>The strategic plan is driven by the health department and its Board of Health as well as some key external stakeholders as needed for input into the process. Strategic planning components are similar to the CHIP and consideration of the CHA results and CHIP priorities are part of the process; the results of the strategic plan are priorities and direction for the Galion City Health Department. CHIP priorities that the health department will be addressing are incorporated into the health departments strategic plan.</w:t>
      </w:r>
    </w:p>
    <w:p w14:paraId="5A100D8B" w14:textId="77777777" w:rsidR="006B0EFE" w:rsidRPr="006B0EFE" w:rsidRDefault="006B0EFE" w:rsidP="006B0EFE">
      <w:pPr>
        <w:pStyle w:val="BodyText"/>
        <w:spacing w:before="159" w:line="264" w:lineRule="auto"/>
        <w:ind w:right="1026"/>
        <w:rPr>
          <w:rFonts w:asciiTheme="minorHAnsi" w:hAnsiTheme="minorHAnsi" w:cstheme="minorHAnsi"/>
        </w:rPr>
      </w:pPr>
      <w:r w:rsidRPr="006B0EFE">
        <w:rPr>
          <w:rFonts w:asciiTheme="minorHAnsi" w:hAnsiTheme="minorHAnsi" w:cstheme="minorHAnsi"/>
        </w:rPr>
        <w:t>The Galion City Health Department Strategic Plan includes specific Strategic Priorities, Goals, and Objectives for the work of the organization. The plan outlines the overall direction of the health department based on organizational mandates, mission, vision/ guiding principles, and data that define strengths, weaknesses, opportunities, and threats/ challenges related to the organization. The Strategic Plan is part of the Galion City Health Department’s Performance Management System because it provides a basis for the development of operational plans and performance measures for the organization.</w:t>
      </w:r>
    </w:p>
    <w:p w14:paraId="415D7C0E" w14:textId="3FB05FC1" w:rsidR="00DD1468" w:rsidRDefault="00DD1468" w:rsidP="00FB2A7E">
      <w:pPr>
        <w:spacing w:line="240" w:lineRule="auto"/>
        <w:rPr>
          <w:rFonts w:cstheme="minorHAnsi"/>
          <w:sz w:val="24"/>
          <w:szCs w:val="24"/>
        </w:rPr>
      </w:pPr>
      <w:r w:rsidRPr="00FB2A7E">
        <w:rPr>
          <w:rFonts w:cstheme="minorHAnsi"/>
          <w:sz w:val="24"/>
          <w:szCs w:val="24"/>
        </w:rPr>
        <w:br w:type="page"/>
      </w:r>
    </w:p>
    <w:p w14:paraId="598A2059" w14:textId="77777777" w:rsidR="00DA67BE" w:rsidRDefault="00DA67BE" w:rsidP="00FB2A7E">
      <w:pPr>
        <w:spacing w:line="240" w:lineRule="auto"/>
        <w:rPr>
          <w:noProof/>
        </w:rPr>
      </w:pPr>
    </w:p>
    <w:p w14:paraId="6C563D1C" w14:textId="784065B1" w:rsidR="005F73E2" w:rsidRDefault="005F73E2" w:rsidP="00FB2A7E">
      <w:pPr>
        <w:spacing w:line="240" w:lineRule="auto"/>
        <w:rPr>
          <w:rFonts w:cstheme="minorHAnsi"/>
          <w:sz w:val="24"/>
          <w:szCs w:val="24"/>
        </w:rPr>
      </w:pPr>
      <w:r>
        <w:rPr>
          <w:noProof/>
        </w:rPr>
        <w:drawing>
          <wp:inline distT="0" distB="0" distL="0" distR="0" wp14:anchorId="4BB68A7D" wp14:editId="25C7ACE4">
            <wp:extent cx="5204460" cy="371079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8287" r="1050"/>
                    <a:stretch/>
                  </pic:blipFill>
                  <pic:spPr bwMode="auto">
                    <a:xfrm>
                      <a:off x="0" y="0"/>
                      <a:ext cx="5212168" cy="3716293"/>
                    </a:xfrm>
                    <a:prstGeom prst="rect">
                      <a:avLst/>
                    </a:prstGeom>
                    <a:ln>
                      <a:noFill/>
                    </a:ln>
                    <a:extLst>
                      <a:ext uri="{53640926-AAD7-44D8-BBD7-CCE9431645EC}">
                        <a14:shadowObscured xmlns:a14="http://schemas.microsoft.com/office/drawing/2010/main"/>
                      </a:ext>
                    </a:extLst>
                  </pic:spPr>
                </pic:pic>
              </a:graphicData>
            </a:graphic>
          </wp:inline>
        </w:drawing>
      </w:r>
    </w:p>
    <w:p w14:paraId="4AF1804A" w14:textId="2A782E04" w:rsidR="00341212" w:rsidRPr="002B4F70" w:rsidRDefault="00341212" w:rsidP="00341212">
      <w:pPr>
        <w:pStyle w:val="BodyText"/>
        <w:spacing w:line="264" w:lineRule="auto"/>
        <w:ind w:right="1026"/>
        <w:rPr>
          <w:rFonts w:asciiTheme="minorHAnsi" w:hAnsiTheme="minorHAnsi" w:cstheme="minorHAnsi"/>
        </w:rPr>
      </w:pPr>
      <w:r w:rsidRPr="002B4F70">
        <w:rPr>
          <w:rFonts w:asciiTheme="minorHAnsi" w:hAnsiTheme="minorHAnsi" w:cstheme="minorHAnsi"/>
        </w:rPr>
        <w:t xml:space="preserve">The culture of responsibility pyramid is a figure that the Galion City Health Department utilizes to demonstrate linkages between the CHA, CHIP, Strategic Plan, Quality Improvement Plan, Workforce Development Plan, Performance Management System, and other associated components. Again, it is important to recognize that CHIP priorities (based on CHA data) that the health department will be addressing are incorporated into the health departments Strategic Plan. The Strategic Plan then aligns with our Mission, Vision, Values/ Guiding Principles, Goals and Strategic Priorities. These essential components set the stage for our Quality Improvement Plan and Workforce Development Plan. We then incorporate data collection methods such as dashboards and surveys that provide us with measurable outcome data to push out quality improvement projects and direct performance management work </w:t>
      </w:r>
      <w:r w:rsidR="002B4F70" w:rsidRPr="002B4F70">
        <w:rPr>
          <w:rFonts w:asciiTheme="minorHAnsi" w:hAnsiTheme="minorHAnsi" w:cstheme="minorHAnsi"/>
        </w:rPr>
        <w:t>plans,</w:t>
      </w:r>
      <w:r w:rsidRPr="002B4F70">
        <w:rPr>
          <w:rFonts w:asciiTheme="minorHAnsi" w:hAnsiTheme="minorHAnsi" w:cstheme="minorHAnsi"/>
        </w:rPr>
        <w:t xml:space="preserve"> utilizing the Performance Management System. This process ultimately results in better service to the residents of Galion.</w:t>
      </w:r>
    </w:p>
    <w:p w14:paraId="5BBCAFE3" w14:textId="70B4883B" w:rsidR="00341212" w:rsidRDefault="00341212" w:rsidP="00341212">
      <w:pPr>
        <w:pStyle w:val="BodyText"/>
        <w:spacing w:line="264" w:lineRule="auto"/>
        <w:ind w:right="1026"/>
      </w:pPr>
    </w:p>
    <w:p w14:paraId="377EF578" w14:textId="77777777" w:rsidR="00DA67BE" w:rsidRDefault="00DA67BE" w:rsidP="00341212">
      <w:pPr>
        <w:pStyle w:val="BodyText"/>
        <w:spacing w:line="264" w:lineRule="auto"/>
        <w:ind w:right="1026"/>
        <w:rPr>
          <w:noProof/>
        </w:rPr>
      </w:pPr>
    </w:p>
    <w:p w14:paraId="3D354825" w14:textId="77777777" w:rsidR="00DA67BE" w:rsidRDefault="00DA67BE" w:rsidP="00341212">
      <w:pPr>
        <w:pStyle w:val="BodyText"/>
        <w:spacing w:line="264" w:lineRule="auto"/>
        <w:ind w:right="1026"/>
        <w:rPr>
          <w:noProof/>
        </w:rPr>
      </w:pPr>
    </w:p>
    <w:p w14:paraId="58DB276F" w14:textId="2B9CE621" w:rsidR="00341212" w:rsidRDefault="0064020A" w:rsidP="00341212">
      <w:pPr>
        <w:pStyle w:val="BodyText"/>
        <w:spacing w:line="264" w:lineRule="auto"/>
        <w:ind w:right="1026"/>
      </w:pPr>
      <w:r>
        <w:rPr>
          <w:noProof/>
        </w:rPr>
        <w:lastRenderedPageBreak/>
        <w:drawing>
          <wp:inline distT="0" distB="0" distL="0" distR="0" wp14:anchorId="0F7E1E57" wp14:editId="0DB31E45">
            <wp:extent cx="5410200" cy="40570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4" t="5669" r="-13"/>
                    <a:stretch/>
                  </pic:blipFill>
                  <pic:spPr bwMode="auto">
                    <a:xfrm>
                      <a:off x="0" y="0"/>
                      <a:ext cx="5437707" cy="4077642"/>
                    </a:xfrm>
                    <a:prstGeom prst="rect">
                      <a:avLst/>
                    </a:prstGeom>
                    <a:ln>
                      <a:noFill/>
                    </a:ln>
                    <a:extLst>
                      <a:ext uri="{53640926-AAD7-44D8-BBD7-CCE9431645EC}">
                        <a14:shadowObscured xmlns:a14="http://schemas.microsoft.com/office/drawing/2010/main"/>
                      </a:ext>
                    </a:extLst>
                  </pic:spPr>
                </pic:pic>
              </a:graphicData>
            </a:graphic>
          </wp:inline>
        </w:drawing>
      </w:r>
    </w:p>
    <w:p w14:paraId="7B5133ED" w14:textId="4A6CBBC6" w:rsidR="002B4F70" w:rsidRPr="002B4F70" w:rsidRDefault="002B4F70" w:rsidP="002B4F70">
      <w:pPr>
        <w:pStyle w:val="BodyText"/>
        <w:spacing w:line="264" w:lineRule="auto"/>
        <w:ind w:right="1000"/>
        <w:rPr>
          <w:rFonts w:asciiTheme="minorHAnsi" w:hAnsiTheme="minorHAnsi" w:cstheme="minorHAnsi"/>
        </w:rPr>
      </w:pPr>
      <w:r w:rsidRPr="002B4F70">
        <w:rPr>
          <w:rFonts w:asciiTheme="minorHAnsi" w:hAnsiTheme="minorHAnsi" w:cstheme="minorHAnsi"/>
        </w:rPr>
        <w:t>It is important to note, there is no attempt in this document to detail all the programs or services that exist with the health department.  The Strategic Plan is intended to provide a focus for the staff and the Board over the next 5 years. The strategic priorities associated goals and measured objectives are intended to be reviewed annually and revised as necessary in order to continue progress towards the GCHD mission, priorities, and goals. All staff follow performance management work plans with goals and objectives that are directly aligned with the Strategic Plan. These work plans are revised and again linked to any updated strategic priorities, goals, and</w:t>
      </w:r>
      <w:r w:rsidRPr="002B4F70">
        <w:rPr>
          <w:rFonts w:asciiTheme="minorHAnsi" w:hAnsiTheme="minorHAnsi" w:cstheme="minorHAnsi"/>
          <w:spacing w:val="-1"/>
        </w:rPr>
        <w:t xml:space="preserve"> </w:t>
      </w:r>
      <w:r w:rsidRPr="002B4F70">
        <w:rPr>
          <w:rFonts w:asciiTheme="minorHAnsi" w:hAnsiTheme="minorHAnsi" w:cstheme="minorHAnsi"/>
        </w:rPr>
        <w:t>objectives.</w:t>
      </w:r>
    </w:p>
    <w:p w14:paraId="7894D716" w14:textId="77777777" w:rsidR="005F73E2" w:rsidRPr="00FB2A7E" w:rsidRDefault="005F73E2" w:rsidP="00FB2A7E">
      <w:pPr>
        <w:spacing w:line="240" w:lineRule="auto"/>
        <w:rPr>
          <w:rFonts w:cstheme="minorHAnsi"/>
          <w:sz w:val="24"/>
          <w:szCs w:val="24"/>
        </w:rPr>
      </w:pPr>
    </w:p>
    <w:p w14:paraId="76F219FB" w14:textId="77777777" w:rsidR="00454B16" w:rsidRDefault="00454B16" w:rsidP="00743D10">
      <w:pPr>
        <w:pStyle w:val="Heading1"/>
      </w:pPr>
    </w:p>
    <w:p w14:paraId="439FDC72" w14:textId="77777777" w:rsidR="00454B16" w:rsidRDefault="00454B16" w:rsidP="00743D10">
      <w:pPr>
        <w:pStyle w:val="Heading1"/>
      </w:pPr>
    </w:p>
    <w:p w14:paraId="25C25C6C" w14:textId="77777777" w:rsidR="00454B16" w:rsidRDefault="00454B16" w:rsidP="00743D10">
      <w:pPr>
        <w:pStyle w:val="Heading1"/>
      </w:pPr>
    </w:p>
    <w:p w14:paraId="05D24CA1" w14:textId="77777777" w:rsidR="00454B16" w:rsidRDefault="00454B16" w:rsidP="00743D10">
      <w:pPr>
        <w:pStyle w:val="Heading1"/>
      </w:pPr>
    </w:p>
    <w:p w14:paraId="3A6CEA3F" w14:textId="5BF154ED" w:rsidR="00743D10" w:rsidRPr="00495014" w:rsidRDefault="00454B16" w:rsidP="00743D10">
      <w:pPr>
        <w:pStyle w:val="Heading1"/>
      </w:pPr>
      <w:r>
        <w:lastRenderedPageBreak/>
        <w:t xml:space="preserve">Mission, Vision, Values/Guiding Principles </w:t>
      </w:r>
    </w:p>
    <w:p w14:paraId="28F8D17B" w14:textId="77777777" w:rsidR="000003F0" w:rsidRPr="000003F0" w:rsidRDefault="000003F0" w:rsidP="000003F0">
      <w:pPr>
        <w:pStyle w:val="Heading2"/>
        <w:rPr>
          <w:rFonts w:cstheme="minorHAnsi"/>
          <w:sz w:val="24"/>
          <w:szCs w:val="24"/>
        </w:rPr>
      </w:pPr>
      <w:r w:rsidRPr="000003F0">
        <w:rPr>
          <w:rFonts w:cstheme="minorHAnsi"/>
          <w:color w:val="675E46"/>
          <w:sz w:val="24"/>
          <w:szCs w:val="24"/>
        </w:rPr>
        <w:t>Shared Mission and Vision</w:t>
      </w:r>
    </w:p>
    <w:p w14:paraId="6C8935BF" w14:textId="77777777" w:rsidR="000003F0" w:rsidRPr="000003F0" w:rsidRDefault="000003F0" w:rsidP="000003F0">
      <w:pPr>
        <w:pStyle w:val="BodyText"/>
        <w:spacing w:line="264" w:lineRule="auto"/>
        <w:ind w:right="1026"/>
        <w:rPr>
          <w:rFonts w:asciiTheme="minorHAnsi" w:hAnsiTheme="minorHAnsi" w:cstheme="minorHAnsi"/>
        </w:rPr>
      </w:pPr>
      <w:r w:rsidRPr="000003F0">
        <w:rPr>
          <w:rFonts w:asciiTheme="minorHAnsi" w:hAnsiTheme="minorHAnsi" w:cstheme="minorHAnsi"/>
        </w:rPr>
        <w:t>The Board, staff, and administration reviewed the mission statement. A mission statement provides a sense of purpose, describes what the organization does, the way it is done, and for whom. A few minor changes were made to enhance clarification of the mission; the updated mission is stated below. A vision statement defines the desired future state and provides direction for where we are going as an organization. Minor changes were also made to the vision statement; the updated vision is stated below.</w:t>
      </w:r>
    </w:p>
    <w:p w14:paraId="66DFC6F6" w14:textId="77777777" w:rsidR="000003F0" w:rsidRPr="000003F0" w:rsidRDefault="000003F0" w:rsidP="000003F0">
      <w:pPr>
        <w:pStyle w:val="Heading4"/>
        <w:spacing w:before="161"/>
        <w:rPr>
          <w:rFonts w:asciiTheme="minorHAnsi" w:hAnsiTheme="minorHAnsi" w:cstheme="minorHAnsi"/>
          <w:sz w:val="24"/>
          <w:szCs w:val="24"/>
        </w:rPr>
      </w:pPr>
      <w:bookmarkStart w:id="2" w:name="_bookmark9"/>
      <w:bookmarkEnd w:id="2"/>
      <w:r w:rsidRPr="000003F0">
        <w:rPr>
          <w:rFonts w:asciiTheme="minorHAnsi" w:hAnsiTheme="minorHAnsi" w:cstheme="minorHAnsi"/>
          <w:color w:val="A9A47B"/>
          <w:sz w:val="24"/>
          <w:szCs w:val="24"/>
        </w:rPr>
        <w:t>Mission Statement</w:t>
      </w:r>
    </w:p>
    <w:p w14:paraId="31E0BED5" w14:textId="77777777" w:rsidR="000003F0" w:rsidRPr="000003F0" w:rsidRDefault="000003F0" w:rsidP="000003F0">
      <w:pPr>
        <w:pStyle w:val="BodyText"/>
        <w:rPr>
          <w:rFonts w:asciiTheme="minorHAnsi" w:hAnsiTheme="minorHAnsi" w:cstheme="minorHAnsi"/>
        </w:rPr>
      </w:pPr>
      <w:r w:rsidRPr="000003F0">
        <w:rPr>
          <w:rFonts w:asciiTheme="minorHAnsi" w:hAnsiTheme="minorHAnsi" w:cstheme="minorHAnsi"/>
        </w:rPr>
        <w:t>To Promote, Improve and Protect the Health and Well-Being of the Community We Serve</w:t>
      </w:r>
    </w:p>
    <w:p w14:paraId="1605C7B3" w14:textId="77777777" w:rsidR="000003F0" w:rsidRPr="000003F0" w:rsidRDefault="000003F0" w:rsidP="000003F0">
      <w:pPr>
        <w:pStyle w:val="Heading4"/>
        <w:spacing w:before="190"/>
        <w:rPr>
          <w:rFonts w:asciiTheme="minorHAnsi" w:hAnsiTheme="minorHAnsi" w:cstheme="minorHAnsi"/>
          <w:sz w:val="24"/>
          <w:szCs w:val="24"/>
        </w:rPr>
      </w:pPr>
      <w:bookmarkStart w:id="3" w:name="_bookmark10"/>
      <w:bookmarkEnd w:id="3"/>
      <w:r w:rsidRPr="000003F0">
        <w:rPr>
          <w:rFonts w:asciiTheme="minorHAnsi" w:hAnsiTheme="minorHAnsi" w:cstheme="minorHAnsi"/>
          <w:color w:val="A9A47B"/>
          <w:sz w:val="24"/>
          <w:szCs w:val="24"/>
        </w:rPr>
        <w:t>Vision Statement</w:t>
      </w:r>
    </w:p>
    <w:p w14:paraId="76CADB17" w14:textId="77777777" w:rsidR="000003F0" w:rsidRPr="000003F0" w:rsidRDefault="000003F0" w:rsidP="000003F0">
      <w:pPr>
        <w:pStyle w:val="BodyText"/>
        <w:rPr>
          <w:rFonts w:asciiTheme="minorHAnsi" w:hAnsiTheme="minorHAnsi" w:cstheme="minorHAnsi"/>
        </w:rPr>
      </w:pPr>
      <w:r w:rsidRPr="000003F0">
        <w:rPr>
          <w:rFonts w:asciiTheme="minorHAnsi" w:hAnsiTheme="minorHAnsi" w:cstheme="minorHAnsi"/>
        </w:rPr>
        <w:t>Inspire and Engage the Community We Serve to be Optimally Healthy</w:t>
      </w:r>
    </w:p>
    <w:p w14:paraId="5F4402FB" w14:textId="77777777" w:rsidR="000003F0" w:rsidRPr="000003F0" w:rsidRDefault="000003F0" w:rsidP="000003F0">
      <w:pPr>
        <w:pStyle w:val="Heading2"/>
        <w:spacing w:before="190"/>
        <w:rPr>
          <w:rFonts w:cstheme="minorHAnsi"/>
          <w:sz w:val="24"/>
          <w:szCs w:val="24"/>
        </w:rPr>
      </w:pPr>
      <w:bookmarkStart w:id="4" w:name="_bookmark11"/>
      <w:bookmarkEnd w:id="4"/>
      <w:r w:rsidRPr="000003F0">
        <w:rPr>
          <w:rFonts w:cstheme="minorHAnsi"/>
          <w:color w:val="675E46"/>
          <w:sz w:val="24"/>
          <w:szCs w:val="24"/>
        </w:rPr>
        <w:t>Values / Guiding Principles</w:t>
      </w:r>
    </w:p>
    <w:p w14:paraId="4F333A50" w14:textId="3D81295B" w:rsidR="000003F0" w:rsidRPr="000003F0" w:rsidRDefault="000003F0" w:rsidP="000003F0">
      <w:pPr>
        <w:pStyle w:val="BodyText"/>
        <w:spacing w:line="264" w:lineRule="auto"/>
        <w:ind w:right="1026"/>
        <w:rPr>
          <w:rFonts w:asciiTheme="minorHAnsi" w:hAnsiTheme="minorHAnsi" w:cstheme="minorHAnsi"/>
        </w:rPr>
      </w:pPr>
      <w:r w:rsidRPr="000003F0">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773EBE5D" wp14:editId="547F94ED">
                <wp:simplePos x="0" y="0"/>
                <wp:positionH relativeFrom="page">
                  <wp:posOffset>7185025</wp:posOffset>
                </wp:positionH>
                <wp:positionV relativeFrom="paragraph">
                  <wp:posOffset>354330</wp:posOffset>
                </wp:positionV>
                <wp:extent cx="160020" cy="137858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7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9FC82" w14:textId="77777777" w:rsidR="000003F0" w:rsidRDefault="000003F0" w:rsidP="000003F0">
                            <w:pPr>
                              <w:spacing w:line="235" w:lineRule="exact"/>
                              <w:ind w:left="20"/>
                              <w:rPr>
                                <w:sz w:val="21"/>
                              </w:rPr>
                            </w:pPr>
                            <w:r>
                              <w:rPr>
                                <w:color w:val="FFFFFF"/>
                                <w:sz w:val="21"/>
                              </w:rPr>
                              <w:t>Strategic Plan 2017-2021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BE5D" id="Text Box 22" o:spid="_x0000_s1027" type="#_x0000_t202" style="position:absolute;margin-left:565.75pt;margin-top:27.9pt;width:12.6pt;height:108.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" filled="f" stroked="f">
                <v:textbox style="layout-flow:vertical;mso-layout-flow-alt:bottom-to-top" inset="0,0,0,0">
                  <w:txbxContent>
                    <w:p w14:paraId="3D19FC82" w14:textId="77777777" w:rsidR="000003F0" w:rsidRDefault="000003F0" w:rsidP="000003F0">
                      <w:pPr>
                        <w:spacing w:line="235" w:lineRule="exact"/>
                        <w:ind w:left="20"/>
                        <w:rPr>
                          <w:sz w:val="21"/>
                        </w:rPr>
                      </w:pPr>
                      <w:r>
                        <w:rPr>
                          <w:color w:val="FFFFFF"/>
                          <w:sz w:val="21"/>
                        </w:rPr>
                        <w:t>Strategic Plan 2017-2021</w:t>
                      </w:r>
                    </w:p>
                  </w:txbxContent>
                </v:textbox>
                <w10:wrap anchorx="page"/>
              </v:shape>
            </w:pict>
          </mc:Fallback>
        </mc:AlternateContent>
      </w:r>
      <w:r w:rsidRPr="000003F0">
        <w:rPr>
          <w:rFonts w:asciiTheme="minorHAnsi" w:hAnsiTheme="minorHAnsi" w:cstheme="minorHAnsi"/>
        </w:rPr>
        <w:t>The Board, staff, and administration created the Values/ Guiding Principles of the Galion City Health Department. Every organization should be guided by a set of values. An organization’s values are designed to provide an underlying framework and guideposts for activities and</w:t>
      </w:r>
    </w:p>
    <w:p w14:paraId="7B50F4D0" w14:textId="77777777" w:rsidR="000003F0" w:rsidRPr="000003F0" w:rsidRDefault="000003F0" w:rsidP="000003F0">
      <w:pPr>
        <w:pStyle w:val="BodyText"/>
        <w:spacing w:line="264" w:lineRule="auto"/>
        <w:ind w:right="950"/>
        <w:rPr>
          <w:rFonts w:asciiTheme="minorHAnsi" w:hAnsiTheme="minorHAnsi" w:cstheme="minorHAnsi"/>
        </w:rPr>
      </w:pPr>
      <w:r w:rsidRPr="000003F0">
        <w:rPr>
          <w:rFonts w:asciiTheme="minorHAnsi" w:hAnsiTheme="minorHAnsi" w:cstheme="minorHAnsi"/>
        </w:rPr>
        <w:t>decision making (these are part of the organization’s culture). The Board agreed to the creation of the values / guiding principles statements.</w:t>
      </w:r>
    </w:p>
    <w:p w14:paraId="6BCCC306" w14:textId="77777777" w:rsidR="000003F0" w:rsidRPr="000003F0" w:rsidRDefault="000003F0" w:rsidP="000003F0">
      <w:pPr>
        <w:spacing w:before="159"/>
        <w:rPr>
          <w:rFonts w:cstheme="minorHAnsi"/>
          <w:b/>
          <w:sz w:val="24"/>
          <w:szCs w:val="24"/>
        </w:rPr>
      </w:pPr>
      <w:r w:rsidRPr="000003F0">
        <w:rPr>
          <w:rFonts w:cstheme="minorHAnsi"/>
          <w:b/>
          <w:sz w:val="24"/>
          <w:szCs w:val="24"/>
        </w:rPr>
        <w:t>WE CARE</w:t>
      </w:r>
    </w:p>
    <w:p w14:paraId="2962B9F0" w14:textId="77777777" w:rsidR="000003F0" w:rsidRPr="000003F0" w:rsidRDefault="000003F0" w:rsidP="000003F0">
      <w:pPr>
        <w:pStyle w:val="BodyText"/>
        <w:spacing w:before="195" w:line="264" w:lineRule="auto"/>
        <w:ind w:right="167"/>
        <w:rPr>
          <w:rFonts w:asciiTheme="minorHAnsi" w:hAnsiTheme="minorHAnsi" w:cstheme="minorHAnsi"/>
        </w:rPr>
      </w:pPr>
      <w:r w:rsidRPr="000003F0">
        <w:rPr>
          <w:rFonts w:asciiTheme="minorHAnsi" w:hAnsiTheme="minorHAnsi" w:cstheme="minorHAnsi"/>
          <w:b/>
          <w:color w:val="FF0000"/>
        </w:rPr>
        <w:t>W</w:t>
      </w:r>
      <w:r w:rsidRPr="000003F0">
        <w:rPr>
          <w:rFonts w:asciiTheme="minorHAnsi" w:hAnsiTheme="minorHAnsi" w:cstheme="minorHAnsi"/>
          <w:b/>
        </w:rPr>
        <w:t>ork Together</w:t>
      </w:r>
      <w:r w:rsidRPr="000003F0">
        <w:rPr>
          <w:rFonts w:asciiTheme="minorHAnsi" w:hAnsiTheme="minorHAnsi" w:cstheme="minorHAnsi"/>
        </w:rPr>
        <w:t>: Collaborating with stakeholders to build strong collaborative relationships that increase innovation.</w:t>
      </w:r>
    </w:p>
    <w:p w14:paraId="4B83F04C" w14:textId="77777777" w:rsidR="000003F0" w:rsidRPr="000003F0" w:rsidRDefault="000003F0" w:rsidP="000003F0">
      <w:pPr>
        <w:pStyle w:val="BodyText"/>
        <w:spacing w:before="160" w:line="264" w:lineRule="auto"/>
        <w:ind w:right="1323"/>
        <w:rPr>
          <w:rFonts w:asciiTheme="minorHAnsi" w:hAnsiTheme="minorHAnsi" w:cstheme="minorHAnsi"/>
        </w:rPr>
      </w:pPr>
      <w:r w:rsidRPr="000003F0">
        <w:rPr>
          <w:rFonts w:asciiTheme="minorHAnsi" w:hAnsiTheme="minorHAnsi" w:cstheme="minorHAnsi"/>
          <w:b/>
          <w:color w:val="FF0000"/>
        </w:rPr>
        <w:t>E</w:t>
      </w:r>
      <w:r w:rsidRPr="000003F0">
        <w:rPr>
          <w:rFonts w:asciiTheme="minorHAnsi" w:hAnsiTheme="minorHAnsi" w:cstheme="minorHAnsi"/>
          <w:b/>
        </w:rPr>
        <w:t>xcellence</w:t>
      </w:r>
      <w:r w:rsidRPr="000003F0">
        <w:rPr>
          <w:rFonts w:asciiTheme="minorHAnsi" w:hAnsiTheme="minorHAnsi" w:cstheme="minorHAnsi"/>
        </w:rPr>
        <w:t>: Striving for excellence through practical, data-driven, evidence-based decision making.</w:t>
      </w:r>
    </w:p>
    <w:p w14:paraId="1FA671B9" w14:textId="77777777" w:rsidR="000003F0" w:rsidRPr="000003F0" w:rsidRDefault="000003F0" w:rsidP="000003F0">
      <w:pPr>
        <w:pStyle w:val="BodyText"/>
        <w:spacing w:before="160" w:line="264" w:lineRule="auto"/>
        <w:ind w:right="1026"/>
        <w:rPr>
          <w:rFonts w:asciiTheme="minorHAnsi" w:hAnsiTheme="minorHAnsi" w:cstheme="minorHAnsi"/>
        </w:rPr>
      </w:pPr>
      <w:r w:rsidRPr="000003F0">
        <w:rPr>
          <w:rFonts w:asciiTheme="minorHAnsi" w:hAnsiTheme="minorHAnsi" w:cstheme="minorHAnsi"/>
          <w:b/>
          <w:color w:val="FF0000"/>
        </w:rPr>
        <w:t>C</w:t>
      </w:r>
      <w:r w:rsidRPr="000003F0">
        <w:rPr>
          <w:rFonts w:asciiTheme="minorHAnsi" w:hAnsiTheme="minorHAnsi" w:cstheme="minorHAnsi"/>
          <w:b/>
        </w:rPr>
        <w:t>ustomer Focused</w:t>
      </w:r>
      <w:r w:rsidRPr="000003F0">
        <w:rPr>
          <w:rFonts w:asciiTheme="minorHAnsi" w:hAnsiTheme="minorHAnsi" w:cstheme="minorHAnsi"/>
        </w:rPr>
        <w:t>: Treating our diverse external and internal customers with respect while addressing their individual needs and concerns. We strive to maintain effective customer relations.</w:t>
      </w:r>
    </w:p>
    <w:p w14:paraId="4F657F14" w14:textId="77777777" w:rsidR="000003F0" w:rsidRPr="000003F0" w:rsidRDefault="000003F0" w:rsidP="000003F0">
      <w:pPr>
        <w:pStyle w:val="BodyText"/>
        <w:spacing w:before="161" w:line="264" w:lineRule="auto"/>
        <w:ind w:right="1323"/>
        <w:rPr>
          <w:rFonts w:asciiTheme="minorHAnsi" w:hAnsiTheme="minorHAnsi" w:cstheme="minorHAnsi"/>
        </w:rPr>
      </w:pPr>
      <w:r w:rsidRPr="000003F0">
        <w:rPr>
          <w:rFonts w:asciiTheme="minorHAnsi" w:hAnsiTheme="minorHAnsi" w:cstheme="minorHAnsi"/>
          <w:b/>
          <w:color w:val="FF0000"/>
        </w:rPr>
        <w:t>A</w:t>
      </w:r>
      <w:r w:rsidRPr="000003F0">
        <w:rPr>
          <w:rFonts w:asciiTheme="minorHAnsi" w:hAnsiTheme="minorHAnsi" w:cstheme="minorHAnsi"/>
          <w:b/>
        </w:rPr>
        <w:t>ccountability</w:t>
      </w:r>
      <w:r w:rsidRPr="000003F0">
        <w:rPr>
          <w:rFonts w:asciiTheme="minorHAnsi" w:hAnsiTheme="minorHAnsi" w:cstheme="minorHAnsi"/>
        </w:rPr>
        <w:t>: Understanding that we are accountable for the health and safety of the community. We are also responsible for providing quality programming and services, fiscal integrity, and upholding the public’s trust.</w:t>
      </w:r>
    </w:p>
    <w:p w14:paraId="03C8F6F0" w14:textId="77777777" w:rsidR="000003F0" w:rsidRPr="000003F0" w:rsidRDefault="000003F0" w:rsidP="000003F0">
      <w:pPr>
        <w:pStyle w:val="BodyText"/>
        <w:spacing w:before="160"/>
        <w:rPr>
          <w:rFonts w:asciiTheme="minorHAnsi" w:hAnsiTheme="minorHAnsi" w:cstheme="minorHAnsi"/>
        </w:rPr>
      </w:pPr>
      <w:r w:rsidRPr="000003F0">
        <w:rPr>
          <w:rFonts w:asciiTheme="minorHAnsi" w:hAnsiTheme="minorHAnsi" w:cstheme="minorHAnsi"/>
          <w:b/>
          <w:color w:val="FF0000"/>
        </w:rPr>
        <w:t>R</w:t>
      </w:r>
      <w:r w:rsidRPr="000003F0">
        <w:rPr>
          <w:rFonts w:asciiTheme="minorHAnsi" w:hAnsiTheme="minorHAnsi" w:cstheme="minorHAnsi"/>
          <w:b/>
        </w:rPr>
        <w:t>espect</w:t>
      </w:r>
      <w:r w:rsidRPr="000003F0">
        <w:rPr>
          <w:rFonts w:asciiTheme="minorHAnsi" w:hAnsiTheme="minorHAnsi" w:cstheme="minorHAnsi"/>
        </w:rPr>
        <w:t>: Providing respect by showing value equity, diversity, and inclusion of all.</w:t>
      </w:r>
    </w:p>
    <w:p w14:paraId="7B52922D" w14:textId="29C24DA5" w:rsidR="000656AE" w:rsidRPr="000003F0" w:rsidRDefault="000003F0" w:rsidP="000003F0">
      <w:pPr>
        <w:pStyle w:val="BodyText"/>
        <w:spacing w:before="200" w:line="264" w:lineRule="auto"/>
        <w:ind w:right="1535"/>
        <w:rPr>
          <w:rFonts w:asciiTheme="minorHAnsi" w:hAnsiTheme="minorHAnsi" w:cstheme="minorHAnsi"/>
        </w:rPr>
      </w:pPr>
      <w:r w:rsidRPr="000003F0">
        <w:rPr>
          <w:rFonts w:asciiTheme="minorHAnsi" w:hAnsiTheme="minorHAnsi" w:cstheme="minorHAnsi"/>
          <w:b/>
          <w:color w:val="FF0000"/>
        </w:rPr>
        <w:t>E</w:t>
      </w:r>
      <w:r w:rsidRPr="000003F0">
        <w:rPr>
          <w:rFonts w:asciiTheme="minorHAnsi" w:hAnsiTheme="minorHAnsi" w:cstheme="minorHAnsi"/>
          <w:b/>
        </w:rPr>
        <w:t>nsure</w:t>
      </w:r>
      <w:r w:rsidRPr="000003F0">
        <w:rPr>
          <w:rFonts w:asciiTheme="minorHAnsi" w:hAnsiTheme="minorHAnsi" w:cstheme="minorHAnsi"/>
        </w:rPr>
        <w:t>: Ensuring that the community knows that our first priority is their health and well- being.</w:t>
      </w:r>
    </w:p>
    <w:p w14:paraId="29BED357" w14:textId="0622EC04" w:rsidR="00743D10" w:rsidRPr="00495014" w:rsidRDefault="009B4C4E" w:rsidP="00743D10">
      <w:pPr>
        <w:pStyle w:val="Heading1"/>
      </w:pPr>
      <w:r>
        <w:lastRenderedPageBreak/>
        <w:t xml:space="preserve">Ten Essential </w:t>
      </w:r>
      <w:r w:rsidR="007A330B">
        <w:t>Public Health Services</w:t>
      </w:r>
    </w:p>
    <w:p w14:paraId="3711474F" w14:textId="77777777" w:rsidR="009B4C4E" w:rsidRPr="007A330B" w:rsidRDefault="009B4C4E" w:rsidP="009B4C4E">
      <w:pPr>
        <w:pStyle w:val="Heading4"/>
        <w:jc w:val="both"/>
        <w:rPr>
          <w:rFonts w:asciiTheme="minorHAnsi" w:hAnsiTheme="minorHAnsi" w:cstheme="minorHAnsi"/>
        </w:rPr>
      </w:pPr>
      <w:r w:rsidRPr="007A330B">
        <w:rPr>
          <w:rFonts w:asciiTheme="minorHAnsi" w:hAnsiTheme="minorHAnsi" w:cstheme="minorHAnsi"/>
        </w:rPr>
        <w:t>What are the Ten Essential Public Health Services?</w:t>
      </w:r>
    </w:p>
    <w:p w14:paraId="2CE97BD7" w14:textId="77777777" w:rsidR="009B4C4E" w:rsidRPr="007A330B" w:rsidRDefault="009B4C4E" w:rsidP="009B4C4E">
      <w:pPr>
        <w:pStyle w:val="BodyText"/>
        <w:spacing w:before="4"/>
        <w:rPr>
          <w:rFonts w:asciiTheme="minorHAnsi" w:hAnsiTheme="minorHAnsi" w:cstheme="minorHAnsi"/>
          <w:b/>
          <w:sz w:val="25"/>
        </w:rPr>
      </w:pPr>
    </w:p>
    <w:p w14:paraId="3BB2E5B1" w14:textId="684171BB" w:rsidR="00020EE5" w:rsidRPr="00020EE5" w:rsidRDefault="009B4C4E" w:rsidP="00020EE5">
      <w:pPr>
        <w:pStyle w:val="BodyText"/>
        <w:ind w:left="720" w:right="1026"/>
        <w:jc w:val="both"/>
        <w:rPr>
          <w:rFonts w:asciiTheme="minorHAnsi" w:hAnsiTheme="minorHAnsi" w:cstheme="minorHAnsi"/>
          <w:bCs/>
        </w:rPr>
      </w:pPr>
      <w:r w:rsidRPr="007A330B">
        <w:rPr>
          <w:rFonts w:asciiTheme="minorHAnsi" w:hAnsiTheme="minorHAnsi" w:cstheme="minorHAnsi"/>
        </w:rPr>
        <w:t xml:space="preserve">The </w:t>
      </w:r>
      <w:r w:rsidRPr="007A330B">
        <w:rPr>
          <w:rFonts w:asciiTheme="minorHAnsi" w:hAnsiTheme="minorHAnsi" w:cstheme="minorHAnsi"/>
          <w:b/>
        </w:rPr>
        <w:t xml:space="preserve">Ten Essential Services </w:t>
      </w:r>
      <w:r w:rsidR="00020EE5">
        <w:rPr>
          <w:rFonts w:asciiTheme="minorHAnsi" w:hAnsiTheme="minorHAnsi" w:cstheme="minorHAnsi"/>
          <w:b/>
        </w:rPr>
        <w:t xml:space="preserve">provide a framework for public health to protect and promote the health of all people in all communities. </w:t>
      </w:r>
      <w:r w:rsidR="00020EE5">
        <w:rPr>
          <w:rFonts w:asciiTheme="minorHAnsi" w:hAnsiTheme="minorHAnsi" w:cstheme="minorHAnsi"/>
          <w:bCs/>
        </w:rPr>
        <w:t xml:space="preserve">To achieve equity, the Essential Public Health Services actively promote policies, systems, and overall </w:t>
      </w:r>
      <w:r w:rsidR="00020EE5" w:rsidRPr="00020EE5">
        <w:rPr>
          <w:rFonts w:asciiTheme="minorHAnsi" w:hAnsiTheme="minorHAnsi" w:cstheme="minorHAnsi"/>
          <w:bCs/>
        </w:rPr>
        <w:t>conditions that enable optimal health for all and seek to remove systemic and structural barriers that have resulted in health inequities. Such barriers include poverty, racism, gender discrimination, ableism, and other forms of oppression. Everyone should have a fair and just opportunity to achieve optimal health and well-being.</w:t>
      </w:r>
    </w:p>
    <w:p w14:paraId="106B15CB" w14:textId="77777777" w:rsidR="009B4C4E" w:rsidRPr="00FE21F0" w:rsidRDefault="009B4C4E" w:rsidP="00FE21F0">
      <w:pPr>
        <w:pStyle w:val="BodyText"/>
        <w:rPr>
          <w:rFonts w:asciiTheme="minorHAnsi" w:hAnsiTheme="minorHAnsi" w:cstheme="minorHAnsi"/>
          <w:sz w:val="20"/>
          <w:szCs w:val="20"/>
        </w:rPr>
      </w:pPr>
    </w:p>
    <w:p w14:paraId="6EBC4318" w14:textId="1A24278A" w:rsidR="00011BF6" w:rsidRPr="00011BF6" w:rsidRDefault="00011BF6" w:rsidP="00FE21F0">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Assess and monitor population health.</w:t>
      </w:r>
    </w:p>
    <w:p w14:paraId="49BD4123" w14:textId="4207F0DE" w:rsidR="00011BF6" w:rsidRPr="00011BF6" w:rsidRDefault="00011BF6" w:rsidP="00FE21F0">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Investigate, diagnose, and address health hazards and root causes.</w:t>
      </w:r>
    </w:p>
    <w:p w14:paraId="2456873D" w14:textId="2AEE21E3" w:rsidR="00011BF6" w:rsidRPr="00011BF6" w:rsidRDefault="00011BF6" w:rsidP="00FE21F0">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Communicate effectively to inform and educate.</w:t>
      </w:r>
    </w:p>
    <w:p w14:paraId="3B76273B" w14:textId="19490C26" w:rsidR="00011BF6" w:rsidRPr="00011BF6" w:rsidRDefault="00011BF6" w:rsidP="00FE21F0">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Strengthen, support, and mobilize communities and partnerships.</w:t>
      </w:r>
    </w:p>
    <w:p w14:paraId="346B46ED" w14:textId="77777777" w:rsidR="00011BF6" w:rsidRPr="00011BF6" w:rsidRDefault="00011BF6" w:rsidP="00011BF6">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Create, champion, and implement policies, plans, and laws.</w:t>
      </w:r>
    </w:p>
    <w:p w14:paraId="03D83368" w14:textId="128CAF2B" w:rsidR="00011BF6" w:rsidRPr="00011BF6" w:rsidRDefault="00011BF6" w:rsidP="00011BF6">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Utilize legal and regulatory actions designed to improve and protect the public’s health.</w:t>
      </w:r>
    </w:p>
    <w:p w14:paraId="3A28B985" w14:textId="6CF9C189" w:rsidR="00011BF6" w:rsidRPr="00011BF6" w:rsidRDefault="00011BF6" w:rsidP="00011BF6">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Enable equitable access.</w:t>
      </w:r>
    </w:p>
    <w:p w14:paraId="4482A4D2" w14:textId="05ED7552" w:rsidR="00011BF6" w:rsidRPr="00011BF6" w:rsidRDefault="00011BF6" w:rsidP="00011BF6">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Build a diverse and skilled workforce.</w:t>
      </w:r>
    </w:p>
    <w:p w14:paraId="01BA71AE" w14:textId="70275A4D" w:rsidR="00011BF6" w:rsidRPr="00011BF6" w:rsidRDefault="00011BF6" w:rsidP="00011BF6">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Improve and innovate through evaluation, research, and quality improvement.</w:t>
      </w:r>
    </w:p>
    <w:p w14:paraId="30C01C42" w14:textId="03E5554B" w:rsidR="00011BF6" w:rsidRPr="00011BF6" w:rsidRDefault="00011BF6" w:rsidP="00011BF6">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Build and maintain a strong organizational infrastructure for public health.</w:t>
      </w:r>
    </w:p>
    <w:p w14:paraId="13215EAC" w14:textId="65BF9594" w:rsidR="007A330B" w:rsidRDefault="007A330B" w:rsidP="009B4C4E"/>
    <w:p w14:paraId="2FDA579C" w14:textId="0C22107E" w:rsidR="00D66001" w:rsidRDefault="00020EE5" w:rsidP="00DA67BE">
      <w:pPr>
        <w:jc w:val="center"/>
      </w:pPr>
      <w:r w:rsidRPr="00020EE5">
        <w:rPr>
          <w:noProof/>
        </w:rPr>
        <w:drawing>
          <wp:inline distT="0" distB="0" distL="0" distR="0" wp14:anchorId="172F17E2" wp14:editId="1E67B89D">
            <wp:extent cx="3539755" cy="3238500"/>
            <wp:effectExtent l="0" t="0" r="381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9"/>
                    <a:stretch>
                      <a:fillRect/>
                    </a:stretch>
                  </pic:blipFill>
                  <pic:spPr>
                    <a:xfrm>
                      <a:off x="0" y="0"/>
                      <a:ext cx="3577697" cy="3273213"/>
                    </a:xfrm>
                    <a:prstGeom prst="rect">
                      <a:avLst/>
                    </a:prstGeom>
                  </pic:spPr>
                </pic:pic>
              </a:graphicData>
            </a:graphic>
          </wp:inline>
        </w:drawing>
      </w:r>
    </w:p>
    <w:p w14:paraId="11DF60C2" w14:textId="6EF11783" w:rsidR="00D66001" w:rsidRPr="00DD2790" w:rsidRDefault="00D66001" w:rsidP="00D66001">
      <w:r>
        <w:t xml:space="preserve">Source: </w:t>
      </w:r>
      <w:hyperlink r:id="rId20" w:history="1">
        <w:r>
          <w:rPr>
            <w:rStyle w:val="Hyperlink"/>
          </w:rPr>
          <w:t>CDC - 10 Essential Public Health Services - CSTLTS</w:t>
        </w:r>
      </w:hyperlink>
    </w:p>
    <w:p w14:paraId="64B5B78F" w14:textId="7C912A86" w:rsidR="00743D10" w:rsidRPr="00B93C0E" w:rsidRDefault="00DA67BE" w:rsidP="00B93C0E">
      <w:pPr>
        <w:pStyle w:val="Bullets"/>
        <w:numPr>
          <w:ilvl w:val="0"/>
          <w:numId w:val="0"/>
        </w:numPr>
        <w:rPr>
          <w:sz w:val="44"/>
          <w:szCs w:val="44"/>
        </w:rPr>
      </w:pPr>
      <w:r w:rsidRPr="00DA67BE">
        <w:rPr>
          <w:rStyle w:val="Strong"/>
          <w:sz w:val="44"/>
          <w:szCs w:val="44"/>
        </w:rPr>
        <w:lastRenderedPageBreak/>
        <w:t>SWOT</w:t>
      </w:r>
    </w:p>
    <w:tbl>
      <w:tblPr>
        <w:tblW w:w="5000" w:type="pct"/>
        <w:tblLook w:val="04A0" w:firstRow="1" w:lastRow="0" w:firstColumn="1" w:lastColumn="0" w:noHBand="0" w:noVBand="1"/>
      </w:tblPr>
      <w:tblGrid>
        <w:gridCol w:w="2823"/>
        <w:gridCol w:w="5008"/>
        <w:gridCol w:w="2969"/>
      </w:tblGrid>
      <w:tr w:rsidR="00BB647D" w:rsidRPr="00495014" w14:paraId="06B98E24" w14:textId="77777777" w:rsidTr="00585480">
        <w:trPr>
          <w:trHeight w:val="2064"/>
        </w:trPr>
        <w:tc>
          <w:tcPr>
            <w:tcW w:w="2835" w:type="dxa"/>
            <w:vAlign w:val="center"/>
          </w:tcPr>
          <w:sdt>
            <w:sdtPr>
              <w:id w:val="841667111"/>
              <w:placeholder>
                <w:docPart w:val="2342F7224B3B4EA78684FB6974C4FA43"/>
              </w:placeholder>
              <w:temporary/>
              <w:showingPlcHdr/>
              <w15:appearance w15:val="hidden"/>
            </w:sdtPr>
            <w:sdtContent>
              <w:p w14:paraId="2A4FE183" w14:textId="77777777" w:rsidR="007A3E5A" w:rsidRPr="00495014" w:rsidRDefault="007A3E5A" w:rsidP="007A3E5A">
                <w:pPr>
                  <w:pStyle w:val="Graphheading1"/>
                </w:pPr>
                <w:r w:rsidRPr="00495014">
                  <w:t>STRENGTHS</w:t>
                </w:r>
              </w:p>
            </w:sdtContent>
          </w:sdt>
          <w:p w14:paraId="5928525D" w14:textId="372E284A" w:rsidR="00BB647D" w:rsidRDefault="00F80405" w:rsidP="008446AC">
            <w:pPr>
              <w:pStyle w:val="Graphbullet"/>
            </w:pPr>
            <w:r>
              <w:t>Public Health Experience</w:t>
            </w:r>
          </w:p>
          <w:p w14:paraId="663281D5" w14:textId="7EB015C0" w:rsidR="00317398" w:rsidRDefault="00F80405" w:rsidP="008446AC">
            <w:pPr>
              <w:pStyle w:val="Graphbullet"/>
            </w:pPr>
            <w:r>
              <w:t>Staff passion, teamwork, organization, self-sufficiency</w:t>
            </w:r>
          </w:p>
          <w:p w14:paraId="5BF8DCC0" w14:textId="58E4C22C" w:rsidR="00317398" w:rsidRDefault="00F80405" w:rsidP="008446AC">
            <w:pPr>
              <w:pStyle w:val="Graphbullet"/>
            </w:pPr>
            <w:r>
              <w:t>Sexual Health Clinic/Program</w:t>
            </w:r>
          </w:p>
          <w:p w14:paraId="0CDDCFCD" w14:textId="6BF971C3" w:rsidR="00317398" w:rsidRDefault="00F80405" w:rsidP="008446AC">
            <w:pPr>
              <w:pStyle w:val="Graphbullet"/>
            </w:pPr>
            <w:r>
              <w:t>Immunization Program</w:t>
            </w:r>
          </w:p>
          <w:p w14:paraId="43789735" w14:textId="0FADC875" w:rsidR="00F32BEF" w:rsidRDefault="00F80405" w:rsidP="008446AC">
            <w:pPr>
              <w:pStyle w:val="Graphbullet"/>
            </w:pPr>
            <w:r>
              <w:t>Environmental Health</w:t>
            </w:r>
          </w:p>
          <w:p w14:paraId="18EFF032" w14:textId="46BFB426" w:rsidR="00F80405" w:rsidRDefault="00F80405" w:rsidP="008446AC">
            <w:pPr>
              <w:pStyle w:val="Graphbullet"/>
            </w:pPr>
            <w:r>
              <w:t>Infection Prevention for Nursing Facilities</w:t>
            </w:r>
          </w:p>
          <w:p w14:paraId="436EE082" w14:textId="6010A4B5" w:rsidR="00F80405" w:rsidRDefault="00F80405" w:rsidP="008446AC">
            <w:pPr>
              <w:pStyle w:val="Graphbullet"/>
            </w:pPr>
            <w:r>
              <w:t>Ability to adapt/change with pandemic</w:t>
            </w:r>
          </w:p>
          <w:p w14:paraId="798B9336" w14:textId="01C2E1E9" w:rsidR="00F80405" w:rsidRDefault="00F80405" w:rsidP="008446AC">
            <w:pPr>
              <w:pStyle w:val="Graphbullet"/>
            </w:pPr>
            <w:r>
              <w:t>Grant writing</w:t>
            </w:r>
          </w:p>
          <w:p w14:paraId="71B13DFE" w14:textId="77777777" w:rsidR="00B93C0E" w:rsidRDefault="00F80405" w:rsidP="00B93C0E">
            <w:pPr>
              <w:pStyle w:val="Graphbullet"/>
            </w:pPr>
            <w:r>
              <w:t>Car seat program</w:t>
            </w:r>
          </w:p>
          <w:p w14:paraId="308BC286" w14:textId="77777777" w:rsidR="00B93C0E" w:rsidRDefault="00B93C0E" w:rsidP="00B93C0E">
            <w:pPr>
              <w:pStyle w:val="Graphbullet"/>
              <w:numPr>
                <w:ilvl w:val="0"/>
                <w:numId w:val="0"/>
              </w:numPr>
              <w:ind w:left="284" w:hanging="284"/>
            </w:pPr>
          </w:p>
          <w:p w14:paraId="5ED45C5D" w14:textId="77777777" w:rsidR="00B93C0E" w:rsidRDefault="00B93C0E" w:rsidP="00B93C0E">
            <w:pPr>
              <w:pStyle w:val="Graphbullet"/>
              <w:numPr>
                <w:ilvl w:val="0"/>
                <w:numId w:val="0"/>
              </w:numPr>
              <w:ind w:left="284" w:hanging="284"/>
            </w:pPr>
          </w:p>
          <w:p w14:paraId="51382BF3" w14:textId="77777777" w:rsidR="00B93C0E" w:rsidRDefault="00B93C0E" w:rsidP="00B93C0E">
            <w:pPr>
              <w:pStyle w:val="Graphbullet"/>
              <w:numPr>
                <w:ilvl w:val="0"/>
                <w:numId w:val="0"/>
              </w:numPr>
              <w:ind w:left="284" w:hanging="284"/>
            </w:pPr>
          </w:p>
          <w:p w14:paraId="1C32DB3B" w14:textId="77777777" w:rsidR="00B93C0E" w:rsidRDefault="00B93C0E" w:rsidP="00B93C0E">
            <w:pPr>
              <w:pStyle w:val="Graphbullet"/>
              <w:numPr>
                <w:ilvl w:val="0"/>
                <w:numId w:val="0"/>
              </w:numPr>
              <w:ind w:left="284" w:hanging="284"/>
            </w:pPr>
          </w:p>
          <w:p w14:paraId="3AF33C1C" w14:textId="77777777" w:rsidR="00B93C0E" w:rsidRDefault="00B93C0E" w:rsidP="00B93C0E">
            <w:pPr>
              <w:pStyle w:val="Graphbullet"/>
              <w:numPr>
                <w:ilvl w:val="0"/>
                <w:numId w:val="0"/>
              </w:numPr>
              <w:ind w:left="284" w:hanging="284"/>
            </w:pPr>
          </w:p>
          <w:p w14:paraId="14AF2668" w14:textId="77777777" w:rsidR="00B93C0E" w:rsidRDefault="00B93C0E" w:rsidP="00B93C0E">
            <w:pPr>
              <w:pStyle w:val="Graphbullet"/>
              <w:numPr>
                <w:ilvl w:val="0"/>
                <w:numId w:val="0"/>
              </w:numPr>
              <w:ind w:left="284" w:hanging="284"/>
            </w:pPr>
          </w:p>
          <w:p w14:paraId="1118EA5F" w14:textId="77777777" w:rsidR="00B93C0E" w:rsidRDefault="00B93C0E" w:rsidP="00B93C0E">
            <w:pPr>
              <w:pStyle w:val="Graphbullet"/>
              <w:numPr>
                <w:ilvl w:val="0"/>
                <w:numId w:val="0"/>
              </w:numPr>
              <w:ind w:left="284" w:hanging="284"/>
            </w:pPr>
          </w:p>
          <w:p w14:paraId="5BE0FBE8" w14:textId="4219381C" w:rsidR="00B93C0E" w:rsidRDefault="00B93C0E" w:rsidP="00B93C0E">
            <w:pPr>
              <w:pStyle w:val="Graphbullet"/>
              <w:numPr>
                <w:ilvl w:val="0"/>
                <w:numId w:val="0"/>
              </w:numPr>
              <w:ind w:left="284" w:hanging="284"/>
            </w:pPr>
          </w:p>
          <w:p w14:paraId="5C8A68BB" w14:textId="77777777" w:rsidR="002E6609" w:rsidRDefault="002E6609" w:rsidP="00B93C0E">
            <w:pPr>
              <w:pStyle w:val="Graphbullet"/>
              <w:numPr>
                <w:ilvl w:val="0"/>
                <w:numId w:val="0"/>
              </w:numPr>
              <w:ind w:left="284" w:hanging="284"/>
            </w:pPr>
          </w:p>
          <w:p w14:paraId="116C516A" w14:textId="77777777" w:rsidR="00B93C0E" w:rsidRDefault="00B93C0E" w:rsidP="00B93C0E">
            <w:pPr>
              <w:pStyle w:val="Graphbullet"/>
              <w:numPr>
                <w:ilvl w:val="0"/>
                <w:numId w:val="0"/>
              </w:numPr>
              <w:ind w:left="284" w:hanging="284"/>
            </w:pPr>
          </w:p>
          <w:p w14:paraId="4B34650F" w14:textId="77777777" w:rsidR="00B93C0E" w:rsidRDefault="00B93C0E" w:rsidP="00B93C0E">
            <w:pPr>
              <w:pStyle w:val="Graphbullet"/>
              <w:numPr>
                <w:ilvl w:val="0"/>
                <w:numId w:val="0"/>
              </w:numPr>
              <w:ind w:left="284" w:hanging="284"/>
            </w:pPr>
          </w:p>
          <w:p w14:paraId="42D04CA0" w14:textId="77777777" w:rsidR="00B93C0E" w:rsidRDefault="00B93C0E" w:rsidP="00B93C0E">
            <w:pPr>
              <w:pStyle w:val="Graphbullet"/>
              <w:numPr>
                <w:ilvl w:val="0"/>
                <w:numId w:val="0"/>
              </w:numPr>
              <w:ind w:left="284" w:hanging="284"/>
            </w:pPr>
          </w:p>
          <w:p w14:paraId="5EDCFBCD" w14:textId="77777777" w:rsidR="00B93C0E" w:rsidRDefault="00B93C0E" w:rsidP="00B93C0E">
            <w:pPr>
              <w:pStyle w:val="Graphbullet"/>
              <w:numPr>
                <w:ilvl w:val="0"/>
                <w:numId w:val="0"/>
              </w:numPr>
              <w:ind w:left="284" w:hanging="284"/>
            </w:pPr>
          </w:p>
          <w:p w14:paraId="57FE6502" w14:textId="77777777" w:rsidR="00B93C0E" w:rsidRDefault="00B93C0E" w:rsidP="00B93C0E">
            <w:pPr>
              <w:pStyle w:val="Graphbullet"/>
              <w:numPr>
                <w:ilvl w:val="0"/>
                <w:numId w:val="0"/>
              </w:numPr>
              <w:ind w:left="284" w:hanging="284"/>
            </w:pPr>
          </w:p>
          <w:p w14:paraId="65B27072" w14:textId="5EB4C535" w:rsidR="00B93C0E" w:rsidRPr="00495014" w:rsidRDefault="00B93C0E" w:rsidP="00B93C0E">
            <w:pPr>
              <w:pStyle w:val="Graphbullet"/>
              <w:numPr>
                <w:ilvl w:val="0"/>
                <w:numId w:val="0"/>
              </w:numPr>
              <w:ind w:left="284" w:hanging="284"/>
            </w:pPr>
          </w:p>
        </w:tc>
        <w:tc>
          <w:tcPr>
            <w:tcW w:w="5098" w:type="dxa"/>
            <w:vMerge w:val="restart"/>
          </w:tcPr>
          <w:p w14:paraId="632B6F17" w14:textId="0383DE72" w:rsidR="00B93C0E" w:rsidRDefault="002E6609" w:rsidP="00743D10">
            <w:pPr>
              <w:jc w:val="center"/>
            </w:pPr>
            <w:r w:rsidRPr="00495014">
              <w:rPr>
                <w:noProof/>
              </w:rPr>
              <mc:AlternateContent>
                <mc:Choice Requires="wpg">
                  <w:drawing>
                    <wp:anchor distT="0" distB="0" distL="114300" distR="114300" simplePos="0" relativeHeight="251670528" behindDoc="0" locked="0" layoutInCell="1" allowOverlap="1" wp14:anchorId="5297C214" wp14:editId="02A53677">
                      <wp:simplePos x="0" y="0"/>
                      <wp:positionH relativeFrom="column">
                        <wp:posOffset>379095</wp:posOffset>
                      </wp:positionH>
                      <wp:positionV relativeFrom="paragraph">
                        <wp:posOffset>31750</wp:posOffset>
                      </wp:positionV>
                      <wp:extent cx="2381220" cy="2381221"/>
                      <wp:effectExtent l="0" t="0" r="635" b="635"/>
                      <wp:wrapNone/>
                      <wp:docPr id="221"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Group 219"/>
                              <wpg:cNvGrpSpPr/>
                              <wpg:grpSpPr>
                                <a:xfrm>
                                  <a:off x="0" y="0"/>
                                  <a:ext cx="2381220" cy="2381221"/>
                                  <a:chOff x="0" y="0"/>
                                  <a:chExt cx="2381220" cy="2381221"/>
                                </a:xfrm>
                              </wpg:grpSpPr>
                              <wpg:grpSp>
                                <wpg:cNvPr id="217" name="Group 217"/>
                                <wpg:cNvGrpSpPr/>
                                <wpg:grpSpPr>
                                  <a:xfrm>
                                    <a:off x="0" y="0"/>
                                    <a:ext cx="2381220" cy="2381221"/>
                                    <a:chOff x="0" y="0"/>
                                    <a:chExt cx="2381220" cy="2381221"/>
                                  </a:xfrm>
                                </wpg:grpSpPr>
                                <wps:wsp>
                                  <wps:cNvPr id="213" name="Pie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Pie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Pie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Pie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Oval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Text Box 220"/>
                              <wps:cNvSpPr txBox="1"/>
                              <wps:spPr>
                                <a:xfrm>
                                  <a:off x="424438" y="847029"/>
                                  <a:ext cx="1583055" cy="716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76C9235" w14:textId="77777777" w:rsidR="002E6609" w:rsidRPr="00541367" w:rsidRDefault="002E6609" w:rsidP="002E6609">
                                    <w:pPr>
                                      <w:pStyle w:val="Title"/>
                                    </w:pPr>
                                    <w:r w:rsidRPr="00541367">
                                      <w:t>SWOT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297C214" id="Group 221" o:spid="_x0000_s1028" alt="&quot;&quot;" style="position:absolute;left:0;text-align:left;margin-left:29.85pt;margin-top:2.5pt;width:187.5pt;height:187.5pt;z-index:251670528;mso-width-relative:margin;mso-height-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">
                      <v:group id="Group 219" o:spid="_x0000_s1029"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7" o:spid="_x0000_s1030"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e 213" o:spid="_x0000_s1031"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418ab3 [3204]" stroked="f" strokeweight="2pt">
                            <v:stroke miterlimit="4" joinstyle="miter"/>
                            <v:path arrowok="t" o:connecttype="custom" o:connectlocs="0,1148080;1148080,0;1148080,1148080;0,1148080" o:connectangles="0,0,0,0"/>
                          </v:shape>
                          <v:shape id="Pie 214" o:spid="_x0000_s1032"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a6b727 [3205]" stroked="f" strokeweight="2pt">
                            <v:stroke miterlimit="4" joinstyle="miter"/>
                            <v:path arrowok="t" o:connecttype="custom" o:connectlocs="0,1148080;1148080,0;1148080,1148080;0,1148080" o:connectangles="0,0,0,0"/>
                          </v:shape>
                          <v:shape id="Pie 215" o:spid="_x0000_s1033"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Pie 216" o:spid="_x0000_s1034"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" path="m,1148080c,514013,514013,,1148080,r,1148080l,1148080xe" fillcolor="#a5a5a5 [2092]" stroked="f" strokeweight="2pt">
                            <v:stroke miterlimit="4" joinstyle="miter"/>
                            <v:path arrowok="t" o:connecttype="custom" o:connectlocs="0,1148080;1148080,0;1148080,1148080;0,1148080" o:connectangles="0,0,0,0"/>
                          </v:shape>
                        </v:group>
                        <v:oval id="Oval 218" o:spid="_x0000_s1035"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 id="Text Box 220" o:spid="_x0000_s1036" type="#_x0000_t202" style="position:absolute;left:4244;top:8470;width:15830;height:7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676C9235" w14:textId="77777777" w:rsidR="002E6609" w:rsidRPr="00541367" w:rsidRDefault="002E6609" w:rsidP="002E6609">
                              <w:pPr>
                                <w:pStyle w:val="Title"/>
                              </w:pPr>
                              <w:r w:rsidRPr="00541367">
                                <w:t>SWOT</w:t>
                              </w:r>
                            </w:p>
                          </w:txbxContent>
                        </v:textbox>
                      </v:shape>
                    </v:group>
                  </w:pict>
                </mc:Fallback>
              </mc:AlternateContent>
            </w:r>
          </w:p>
          <w:p w14:paraId="0990BE94" w14:textId="513BF070" w:rsidR="00BB647D" w:rsidRPr="00495014" w:rsidRDefault="00BB647D" w:rsidP="00743D10">
            <w:pPr>
              <w:jc w:val="center"/>
            </w:pPr>
          </w:p>
        </w:tc>
        <w:tc>
          <w:tcPr>
            <w:tcW w:w="2835" w:type="dxa"/>
            <w:vAlign w:val="center"/>
          </w:tcPr>
          <w:sdt>
            <w:sdtPr>
              <w:id w:val="-1737780101"/>
              <w:placeholder>
                <w:docPart w:val="4AB8D839EE9D4F93BA2948A9946722E2"/>
              </w:placeholder>
              <w:temporary/>
              <w:showingPlcHdr/>
              <w15:appearance w15:val="hidden"/>
            </w:sdtPr>
            <w:sdtContent>
              <w:p w14:paraId="10EBDC3B" w14:textId="77777777" w:rsidR="007A3E5A" w:rsidRPr="00495014" w:rsidRDefault="007A3E5A" w:rsidP="002D0B4F">
                <w:pPr>
                  <w:pStyle w:val="Graphheading2"/>
                  <w:spacing w:before="0" w:after="240"/>
                </w:pPr>
                <w:r w:rsidRPr="00495014">
                  <w:t>WEAKNESSES</w:t>
                </w:r>
              </w:p>
            </w:sdtContent>
          </w:sdt>
          <w:p w14:paraId="218F80DB" w14:textId="58848478" w:rsidR="00BB647D" w:rsidRDefault="002D0B4F" w:rsidP="002D0B4F">
            <w:pPr>
              <w:pStyle w:val="Graphbullet2"/>
            </w:pPr>
            <w:r>
              <w:t>Leadership</w:t>
            </w:r>
          </w:p>
          <w:p w14:paraId="41BAB788" w14:textId="0A68071F" w:rsidR="0052783B" w:rsidRDefault="002D0B4F" w:rsidP="002D0B4F">
            <w:pPr>
              <w:pStyle w:val="Graphbullet2"/>
            </w:pPr>
            <w:r>
              <w:t>Turnover on board and within department</w:t>
            </w:r>
          </w:p>
          <w:p w14:paraId="49B85373" w14:textId="4343CD0B" w:rsidR="00582B29" w:rsidRDefault="002D0B4F" w:rsidP="002D0B4F">
            <w:pPr>
              <w:pStyle w:val="Graphbullet2"/>
            </w:pPr>
            <w:r>
              <w:t>Lack of communication with City of Galion</w:t>
            </w:r>
          </w:p>
          <w:p w14:paraId="398B7E6A" w14:textId="29338168" w:rsidR="00582B29" w:rsidRDefault="002D0B4F" w:rsidP="002D0B4F">
            <w:pPr>
              <w:pStyle w:val="Graphbullet2"/>
            </w:pPr>
            <w:r>
              <w:t>Ability to articulate with council on what GCHD is doing</w:t>
            </w:r>
          </w:p>
          <w:p w14:paraId="3AE6BDD6" w14:textId="740E9508" w:rsidR="00582B29" w:rsidRDefault="002D0B4F" w:rsidP="002D0B4F">
            <w:pPr>
              <w:pStyle w:val="Graphbullet2"/>
            </w:pPr>
            <w:r>
              <w:t>Social media presence, website</w:t>
            </w:r>
          </w:p>
          <w:p w14:paraId="3BDD04C6" w14:textId="77777777" w:rsidR="002605AF" w:rsidRDefault="002D0B4F" w:rsidP="002D0B4F">
            <w:pPr>
              <w:pStyle w:val="Graphbullet2"/>
            </w:pPr>
            <w:r>
              <w:t>Financial stability</w:t>
            </w:r>
          </w:p>
          <w:p w14:paraId="58946CA4" w14:textId="77777777" w:rsidR="002D0B4F" w:rsidRDefault="002D0B4F" w:rsidP="002D0B4F">
            <w:pPr>
              <w:pStyle w:val="Graphbullet2"/>
            </w:pPr>
            <w:r>
              <w:t>Time management with grants, reporting out timely</w:t>
            </w:r>
          </w:p>
          <w:p w14:paraId="6997B6BF" w14:textId="77777777" w:rsidR="002D0B4F" w:rsidRDefault="002D0B4F" w:rsidP="002D0B4F">
            <w:pPr>
              <w:pStyle w:val="Graphbullet2"/>
            </w:pPr>
            <w:r>
              <w:t>Not enough manpower to develop new programs/grants</w:t>
            </w:r>
          </w:p>
          <w:p w14:paraId="2F995907" w14:textId="77777777" w:rsidR="002D0B4F" w:rsidRDefault="002D0B4F" w:rsidP="002D0B4F">
            <w:pPr>
              <w:pStyle w:val="Graphbullet2"/>
            </w:pPr>
            <w:r>
              <w:t>Budgets/finances tied to city, have min. control for payments</w:t>
            </w:r>
          </w:p>
          <w:p w14:paraId="04E85D38" w14:textId="77777777" w:rsidR="002D0B4F" w:rsidRDefault="002D0B4F" w:rsidP="002D0B4F">
            <w:pPr>
              <w:pStyle w:val="Graphbullet2"/>
            </w:pPr>
            <w:r>
              <w:t>Need fundamentals of nursing text to develop policies</w:t>
            </w:r>
          </w:p>
          <w:p w14:paraId="13BD1F71" w14:textId="2B57E1A0" w:rsidR="002D0B4F" w:rsidRDefault="002D0B4F" w:rsidP="002D0B4F">
            <w:pPr>
              <w:pStyle w:val="Graphbullet2"/>
            </w:pPr>
            <w:r>
              <w:t xml:space="preserve">Lacking </w:t>
            </w:r>
            <w:r w:rsidR="003768D8">
              <w:t>full-time</w:t>
            </w:r>
            <w:r>
              <w:t xml:space="preserve"> </w:t>
            </w:r>
            <w:r w:rsidR="00B93C0E">
              <w:t>front desk coverage</w:t>
            </w:r>
          </w:p>
          <w:p w14:paraId="2A67B0C6" w14:textId="77777777" w:rsidR="00B93C0E" w:rsidRDefault="00B93C0E" w:rsidP="002D0B4F">
            <w:pPr>
              <w:pStyle w:val="Graphbullet2"/>
            </w:pPr>
            <w:r>
              <w:t>DON is also staff nurse</w:t>
            </w:r>
          </w:p>
          <w:p w14:paraId="7CA5FBCB" w14:textId="6AE6F1D2" w:rsidR="00B93C0E" w:rsidRPr="00495014" w:rsidRDefault="00B93C0E" w:rsidP="002D0B4F">
            <w:pPr>
              <w:pStyle w:val="Graphbullet2"/>
            </w:pPr>
            <w:r>
              <w:t>Rely on Olivia too much for finances/HR/grants/budgets</w:t>
            </w:r>
          </w:p>
        </w:tc>
      </w:tr>
      <w:tr w:rsidR="00BB647D" w:rsidRPr="00495014" w14:paraId="5EB4F30A" w14:textId="77777777" w:rsidTr="00585480">
        <w:trPr>
          <w:trHeight w:val="1981"/>
        </w:trPr>
        <w:tc>
          <w:tcPr>
            <w:tcW w:w="2835" w:type="dxa"/>
            <w:vAlign w:val="center"/>
          </w:tcPr>
          <w:p w14:paraId="69B028FA" w14:textId="77777777" w:rsidR="002E6609" w:rsidRDefault="002E6609" w:rsidP="007A3E5A">
            <w:pPr>
              <w:pStyle w:val="Graphheading3"/>
            </w:pPr>
          </w:p>
          <w:p w14:paraId="584978DB" w14:textId="77777777" w:rsidR="002E6609" w:rsidRDefault="002E6609" w:rsidP="007A3E5A">
            <w:pPr>
              <w:pStyle w:val="Graphheading3"/>
            </w:pPr>
          </w:p>
          <w:p w14:paraId="58D837AD" w14:textId="77777777" w:rsidR="002E6609" w:rsidRDefault="002E6609" w:rsidP="007A3E5A">
            <w:pPr>
              <w:pStyle w:val="Graphheading3"/>
            </w:pPr>
          </w:p>
          <w:p w14:paraId="2497D344" w14:textId="77777777" w:rsidR="002E6609" w:rsidRDefault="002E6609" w:rsidP="007A3E5A">
            <w:pPr>
              <w:pStyle w:val="Graphheading3"/>
            </w:pPr>
          </w:p>
          <w:p w14:paraId="1C28FC7B" w14:textId="77777777" w:rsidR="002E6609" w:rsidRDefault="002E6609" w:rsidP="007A3E5A">
            <w:pPr>
              <w:pStyle w:val="Graphheading3"/>
            </w:pPr>
          </w:p>
          <w:p w14:paraId="7AD57C74" w14:textId="77777777" w:rsidR="002E6609" w:rsidRDefault="002E6609" w:rsidP="007A3E5A">
            <w:pPr>
              <w:pStyle w:val="Graphheading3"/>
            </w:pPr>
          </w:p>
          <w:p w14:paraId="0A07F5A6" w14:textId="77777777" w:rsidR="002E6609" w:rsidRDefault="002E6609" w:rsidP="007A3E5A">
            <w:pPr>
              <w:pStyle w:val="Graphheading3"/>
            </w:pPr>
          </w:p>
          <w:p w14:paraId="195E7054" w14:textId="77777777" w:rsidR="002E6609" w:rsidRDefault="002E6609" w:rsidP="007A3E5A">
            <w:pPr>
              <w:pStyle w:val="Graphheading3"/>
            </w:pPr>
          </w:p>
          <w:p w14:paraId="6875D24A" w14:textId="77777777" w:rsidR="002E6609" w:rsidRDefault="002E6609" w:rsidP="007A3E5A">
            <w:pPr>
              <w:pStyle w:val="Graphheading3"/>
            </w:pPr>
          </w:p>
          <w:p w14:paraId="2FB8D4DD" w14:textId="77777777" w:rsidR="002E6609" w:rsidRDefault="002E6609" w:rsidP="007A3E5A">
            <w:pPr>
              <w:pStyle w:val="Graphheading3"/>
            </w:pPr>
          </w:p>
          <w:p w14:paraId="625A55C8" w14:textId="77777777" w:rsidR="002E6609" w:rsidRDefault="002E6609" w:rsidP="007A3E5A">
            <w:pPr>
              <w:pStyle w:val="Graphheading3"/>
            </w:pPr>
          </w:p>
          <w:p w14:paraId="2EF1627A" w14:textId="77777777" w:rsidR="002E6609" w:rsidRDefault="002E6609" w:rsidP="007A3E5A">
            <w:pPr>
              <w:pStyle w:val="Graphheading3"/>
            </w:pPr>
          </w:p>
          <w:p w14:paraId="3EC4F6D0" w14:textId="7B32ACA2" w:rsidR="002E6609" w:rsidRPr="00BE606E" w:rsidRDefault="002E6609" w:rsidP="007A3E5A">
            <w:pPr>
              <w:pStyle w:val="Graphheading3"/>
              <w:rPr>
                <w:b w:val="0"/>
                <w:bCs/>
              </w:rPr>
            </w:pPr>
            <w:r w:rsidRPr="00BE606E">
              <w:rPr>
                <w:b w:val="0"/>
                <w:bCs/>
                <w:noProof/>
              </w:rPr>
              <w:lastRenderedPageBreak/>
              <mc:AlternateContent>
                <mc:Choice Requires="wpg">
                  <w:drawing>
                    <wp:anchor distT="0" distB="0" distL="114300" distR="114300" simplePos="0" relativeHeight="251672576" behindDoc="0" locked="0" layoutInCell="1" allowOverlap="1" wp14:anchorId="77275668" wp14:editId="472EB2F1">
                      <wp:simplePos x="0" y="0"/>
                      <wp:positionH relativeFrom="column">
                        <wp:posOffset>2047875</wp:posOffset>
                      </wp:positionH>
                      <wp:positionV relativeFrom="paragraph">
                        <wp:posOffset>490220</wp:posOffset>
                      </wp:positionV>
                      <wp:extent cx="2380615" cy="2380615"/>
                      <wp:effectExtent l="0" t="0" r="635" b="635"/>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0615" cy="2380615"/>
                                <a:chOff x="0" y="0"/>
                                <a:chExt cx="2381220" cy="2381221"/>
                              </a:xfrm>
                            </wpg:grpSpPr>
                            <wpg:grpSp>
                              <wpg:cNvPr id="23" name="Group 23"/>
                              <wpg:cNvGrpSpPr/>
                              <wpg:grpSpPr>
                                <a:xfrm>
                                  <a:off x="0" y="0"/>
                                  <a:ext cx="2381220" cy="2381221"/>
                                  <a:chOff x="0" y="0"/>
                                  <a:chExt cx="2381220" cy="2381221"/>
                                </a:xfrm>
                              </wpg:grpSpPr>
                              <wpg:grpSp>
                                <wpg:cNvPr id="24" name="Group 24"/>
                                <wpg:cNvGrpSpPr/>
                                <wpg:grpSpPr>
                                  <a:xfrm>
                                    <a:off x="0" y="0"/>
                                    <a:ext cx="2381220" cy="2381221"/>
                                    <a:chOff x="0" y="0"/>
                                    <a:chExt cx="2381220" cy="2381221"/>
                                  </a:xfrm>
                                </wpg:grpSpPr>
                                <wps:wsp>
                                  <wps:cNvPr id="34" name="Pie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38" name="Pie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39" name="Pie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41" name="Pie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42" name="Oval 42"/>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43" name="Text Box 43"/>
                              <wps:cNvSpPr txBox="1"/>
                              <wps:spPr>
                                <a:xfrm>
                                  <a:off x="424222" y="846597"/>
                                  <a:ext cx="1583055" cy="716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D7169BD" w14:textId="77777777" w:rsidR="002E6609" w:rsidRPr="00541367" w:rsidRDefault="002E6609" w:rsidP="002E6609">
                                    <w:pPr>
                                      <w:pStyle w:val="Title"/>
                                    </w:pPr>
                                    <w:r w:rsidRPr="00541367">
                                      <w:t>SWOT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7275668" id="Group 19" o:spid="_x0000_s1037" alt="&quot;&quot;" style="position:absolute;margin-left:161.25pt;margin-top:38.6pt;width:187.45pt;height:187.45pt;z-index:251672576;mso-width-relative:margin;mso-height-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">
                      <v:group id="Group 23" o:spid="_x0000_s103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39"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e 213" o:spid="_x0000_s1040"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" path="m,1148080c,514013,514013,,1148080,r,1148080l,1148080xe" fillcolor="#418ab3 [3204]" stroked="f" strokeweight="2pt">
                            <v:stroke miterlimit="4" joinstyle="miter"/>
                            <v:path arrowok="t" o:connecttype="custom" o:connectlocs="0,1148080;1148080,0;1148080,1148080;0,1148080" o:connectangles="0,0,0,0"/>
                          </v:shape>
                          <v:shape id="Pie 214" o:spid="_x0000_s1041"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" path="m,1148080c,514013,514013,,1148080,r,1148080l,1148080xe" fillcolor="#a6b727 [3205]" stroked="f" strokeweight="2pt">
                            <v:stroke miterlimit="4" joinstyle="miter"/>
                            <v:path arrowok="t" o:connecttype="custom" o:connectlocs="0,1148080;1148080,0;1148080,1148080;0,1148080" o:connectangles="0,0,0,0"/>
                          </v:shape>
                          <v:shape id="Pie 215" o:spid="_x0000_s1042"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Pie 216" o:spid="_x0000_s1043"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" path="m,1148080c,514013,514013,,1148080,r,1148080l,1148080xe" fillcolor="#a5a5a5 [2092]" stroked="f" strokeweight="2pt">
                            <v:stroke miterlimit="4" joinstyle="miter"/>
                            <v:path arrowok="t" o:connecttype="custom" o:connectlocs="0,1148080;1148080,0;1148080,1148080;0,1148080" o:connectangles="0,0,0,0"/>
                          </v:shape>
                        </v:group>
                        <v:oval id="Oval 42" o:spid="_x0000_s1044"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" fillcolor="white [3212]" stroked="f" strokeweight="2pt">
                          <v:stroke miterlimit="4" joinstyle="miter"/>
                          <v:textbox style="mso-fit-shape-to-text:t" inset="3pt,3pt,3pt,3pt"/>
                        </v:oval>
                      </v:group>
                      <v:shape id="Text Box 43" o:spid="_x0000_s1045" type="#_x0000_t202" style="position:absolute;left:4242;top:8465;width:15830;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" filled="f" stroked="f" strokeweight=".5pt">
                        <v:textbox style="mso-fit-shape-to-text:t" inset="4pt,4pt,4pt,4pt">
                          <w:txbxContent>
                            <w:p w14:paraId="4D7169BD" w14:textId="77777777" w:rsidR="002E6609" w:rsidRPr="00541367" w:rsidRDefault="002E6609" w:rsidP="002E6609">
                              <w:pPr>
                                <w:pStyle w:val="Title"/>
                              </w:pPr>
                              <w:r w:rsidRPr="00541367">
                                <w:t>SWOT</w:t>
                              </w:r>
                            </w:p>
                          </w:txbxContent>
                        </v:textbox>
                      </v:shape>
                    </v:group>
                  </w:pict>
                </mc:Fallback>
              </mc:AlternateContent>
            </w:r>
          </w:p>
          <w:p w14:paraId="770ADED2" w14:textId="77777777" w:rsidR="002E6609" w:rsidRDefault="002E6609" w:rsidP="007A3E5A">
            <w:pPr>
              <w:pStyle w:val="Graphheading3"/>
            </w:pPr>
          </w:p>
          <w:p w14:paraId="344BF086" w14:textId="77777777" w:rsidR="002E6609" w:rsidRDefault="002E6609" w:rsidP="007A3E5A">
            <w:pPr>
              <w:pStyle w:val="Graphheading3"/>
            </w:pPr>
          </w:p>
          <w:p w14:paraId="06CDC1ED" w14:textId="77777777" w:rsidR="002E6609" w:rsidRDefault="002E6609" w:rsidP="007A3E5A">
            <w:pPr>
              <w:pStyle w:val="Graphheading3"/>
            </w:pPr>
          </w:p>
          <w:p w14:paraId="62F41066" w14:textId="77777777" w:rsidR="002E6609" w:rsidRDefault="002E6609" w:rsidP="007A3E5A">
            <w:pPr>
              <w:pStyle w:val="Graphheading3"/>
            </w:pPr>
          </w:p>
          <w:p w14:paraId="758A6E57" w14:textId="77777777" w:rsidR="002E6609" w:rsidRDefault="002E6609" w:rsidP="007A3E5A">
            <w:pPr>
              <w:pStyle w:val="Graphheading3"/>
            </w:pPr>
          </w:p>
          <w:p w14:paraId="5DC6D200" w14:textId="77777777" w:rsidR="002E6609" w:rsidRDefault="002E6609" w:rsidP="007A3E5A">
            <w:pPr>
              <w:pStyle w:val="Graphheading3"/>
            </w:pPr>
          </w:p>
          <w:p w14:paraId="701016D1" w14:textId="77777777" w:rsidR="002E6609" w:rsidRDefault="002E6609" w:rsidP="007A3E5A">
            <w:pPr>
              <w:pStyle w:val="Graphheading3"/>
            </w:pPr>
          </w:p>
          <w:p w14:paraId="53960690" w14:textId="77777777" w:rsidR="002E6609" w:rsidRDefault="002E6609" w:rsidP="007A3E5A">
            <w:pPr>
              <w:pStyle w:val="Graphheading3"/>
            </w:pPr>
          </w:p>
          <w:sdt>
            <w:sdtPr>
              <w:id w:val="-2099856493"/>
              <w:placeholder>
                <w:docPart w:val="538CD2962CCE4D37B5F700DD18510C80"/>
              </w:placeholder>
              <w:temporary/>
              <w:showingPlcHdr/>
              <w15:appearance w15:val="hidden"/>
            </w:sdtPr>
            <w:sdtContent>
              <w:p w14:paraId="178EA411" w14:textId="34484544" w:rsidR="007A3E5A" w:rsidRPr="00495014" w:rsidRDefault="007A3E5A" w:rsidP="007A3E5A">
                <w:pPr>
                  <w:pStyle w:val="Graphheading3"/>
                </w:pPr>
                <w:r w:rsidRPr="00495014">
                  <w:t>OPPORTUNITIES</w:t>
                </w:r>
              </w:p>
            </w:sdtContent>
          </w:sdt>
          <w:p w14:paraId="6B3C283F" w14:textId="5BFB5BED" w:rsidR="00BB647D" w:rsidRDefault="00B93C0E" w:rsidP="00AD7A66">
            <w:pPr>
              <w:pStyle w:val="Graphbullet3"/>
            </w:pPr>
            <w:r>
              <w:t>Improve presence on social media</w:t>
            </w:r>
          </w:p>
          <w:p w14:paraId="38096E13" w14:textId="23666063" w:rsidR="00AD7A66" w:rsidRDefault="00B93C0E" w:rsidP="00AD7A66">
            <w:pPr>
              <w:pStyle w:val="Graphbullet3"/>
            </w:pPr>
            <w:r>
              <w:t>Accreditation</w:t>
            </w:r>
          </w:p>
          <w:p w14:paraId="3D5C292D" w14:textId="108B6871" w:rsidR="00471987" w:rsidRDefault="00B93C0E" w:rsidP="00AD7A66">
            <w:pPr>
              <w:pStyle w:val="Graphbullet3"/>
            </w:pPr>
            <w:r>
              <w:t>Increase mental health access, community counseling</w:t>
            </w:r>
          </w:p>
          <w:p w14:paraId="655EFB78" w14:textId="20DE9DFB" w:rsidR="00471987" w:rsidRDefault="00B93C0E" w:rsidP="00AD7A66">
            <w:pPr>
              <w:pStyle w:val="Graphbullet3"/>
            </w:pPr>
            <w:r>
              <w:t>WorkForce Development Grant</w:t>
            </w:r>
          </w:p>
          <w:p w14:paraId="6CAA6707" w14:textId="1D921FDD" w:rsidR="00307B7B" w:rsidRDefault="00B93C0E" w:rsidP="00AD7A66">
            <w:pPr>
              <w:pStyle w:val="Graphbullet3"/>
            </w:pPr>
            <w:r>
              <w:t>Utilize school nurses in other specified roles</w:t>
            </w:r>
          </w:p>
          <w:p w14:paraId="4985B46F" w14:textId="77777777" w:rsidR="00307B7B" w:rsidRDefault="00B93C0E" w:rsidP="00AD7A66">
            <w:pPr>
              <w:pStyle w:val="Graphbullet3"/>
            </w:pPr>
            <w:r>
              <w:t>BCMH</w:t>
            </w:r>
          </w:p>
          <w:p w14:paraId="6A78E1B3" w14:textId="77777777" w:rsidR="00B93C0E" w:rsidRDefault="00B93C0E" w:rsidP="00AD7A66">
            <w:pPr>
              <w:pStyle w:val="Graphbullet3"/>
            </w:pPr>
            <w:r>
              <w:t>Utilize upstairs office space (limited room for growth)</w:t>
            </w:r>
          </w:p>
          <w:p w14:paraId="3922C69C" w14:textId="77777777" w:rsidR="00B93C0E" w:rsidRDefault="00B93C0E" w:rsidP="00AD7A66">
            <w:pPr>
              <w:pStyle w:val="Graphbullet3"/>
            </w:pPr>
            <w:r>
              <w:t>Complete agreement with City of Galion</w:t>
            </w:r>
          </w:p>
          <w:p w14:paraId="79EFC256" w14:textId="77777777" w:rsidR="00B93C0E" w:rsidRDefault="00B93C0E" w:rsidP="00AD7A66">
            <w:pPr>
              <w:pStyle w:val="Graphbullet3"/>
            </w:pPr>
            <w:r>
              <w:t>Re-obtain school nurse contracts</w:t>
            </w:r>
          </w:p>
          <w:p w14:paraId="0515AEE1" w14:textId="15B40E19" w:rsidR="00B93C0E" w:rsidRDefault="00B93C0E" w:rsidP="002E6609">
            <w:pPr>
              <w:pStyle w:val="Graphbullet3"/>
            </w:pPr>
            <w:r>
              <w:t>Emergency preparedness</w:t>
            </w:r>
          </w:p>
          <w:p w14:paraId="5D414AC0" w14:textId="77777777" w:rsidR="00B93C0E" w:rsidRDefault="00B93C0E" w:rsidP="00AD7A66">
            <w:pPr>
              <w:pStyle w:val="Graphbullet3"/>
            </w:pPr>
            <w:r>
              <w:t>Update policies</w:t>
            </w:r>
          </w:p>
          <w:p w14:paraId="278626D1" w14:textId="77777777" w:rsidR="00B93C0E" w:rsidRDefault="00B93C0E" w:rsidP="00AD7A66">
            <w:pPr>
              <w:pStyle w:val="Graphbullet3"/>
            </w:pPr>
            <w:r>
              <w:t>Manage funds better, find new ways to make money that increase revenue (not a wash)</w:t>
            </w:r>
          </w:p>
          <w:p w14:paraId="585B0D92" w14:textId="77777777" w:rsidR="00B93C0E" w:rsidRDefault="00B93C0E" w:rsidP="00AD7A66">
            <w:pPr>
              <w:pStyle w:val="Graphbullet3"/>
            </w:pPr>
            <w:r>
              <w:t>Outreach, Narcan training, education</w:t>
            </w:r>
          </w:p>
          <w:p w14:paraId="5B4E9918" w14:textId="77777777" w:rsidR="00B93C0E" w:rsidRDefault="00B93C0E" w:rsidP="00AD7A66">
            <w:pPr>
              <w:pStyle w:val="Graphbullet3"/>
            </w:pPr>
            <w:r>
              <w:t>Participation in county fair, 3</w:t>
            </w:r>
            <w:r w:rsidRPr="00B93C0E">
              <w:rPr>
                <w:vertAlign w:val="superscript"/>
              </w:rPr>
              <w:t>rd</w:t>
            </w:r>
            <w:r>
              <w:t xml:space="preserve"> Fridays, Oktoberfest</w:t>
            </w:r>
          </w:p>
          <w:p w14:paraId="42C0A772" w14:textId="77777777" w:rsidR="00B93C0E" w:rsidRDefault="00B93C0E" w:rsidP="00B93C0E">
            <w:pPr>
              <w:pStyle w:val="Graphbullet3"/>
              <w:numPr>
                <w:ilvl w:val="0"/>
                <w:numId w:val="0"/>
              </w:numPr>
              <w:ind w:left="284" w:hanging="284"/>
            </w:pPr>
          </w:p>
          <w:p w14:paraId="22B1104A" w14:textId="77777777" w:rsidR="00B93C0E" w:rsidRDefault="00B93C0E" w:rsidP="00B93C0E">
            <w:pPr>
              <w:pStyle w:val="Graphbullet3"/>
              <w:numPr>
                <w:ilvl w:val="0"/>
                <w:numId w:val="0"/>
              </w:numPr>
              <w:ind w:left="284" w:hanging="284"/>
            </w:pPr>
          </w:p>
          <w:p w14:paraId="6F053E5B" w14:textId="73E4918F" w:rsidR="00B93C0E" w:rsidRPr="00495014" w:rsidRDefault="00B93C0E" w:rsidP="00B93C0E">
            <w:pPr>
              <w:pStyle w:val="Graphbullet3"/>
              <w:numPr>
                <w:ilvl w:val="0"/>
                <w:numId w:val="0"/>
              </w:numPr>
              <w:ind w:left="284" w:hanging="284"/>
            </w:pPr>
          </w:p>
        </w:tc>
        <w:tc>
          <w:tcPr>
            <w:tcW w:w="5098" w:type="dxa"/>
            <w:vMerge/>
          </w:tcPr>
          <w:p w14:paraId="373629B6" w14:textId="77777777" w:rsidR="00BB647D" w:rsidRPr="00495014" w:rsidRDefault="00BB647D" w:rsidP="00743D10">
            <w:pPr>
              <w:jc w:val="center"/>
            </w:pPr>
          </w:p>
        </w:tc>
        <w:tc>
          <w:tcPr>
            <w:tcW w:w="2835" w:type="dxa"/>
            <w:vAlign w:val="center"/>
          </w:tcPr>
          <w:p w14:paraId="41A9ED3D" w14:textId="77777777" w:rsidR="002E6609" w:rsidRDefault="002E6609" w:rsidP="007A3E5A">
            <w:pPr>
              <w:pStyle w:val="Graphheading4"/>
            </w:pPr>
          </w:p>
          <w:p w14:paraId="09E03B29" w14:textId="77777777" w:rsidR="002E6609" w:rsidRDefault="002E6609" w:rsidP="007A3E5A">
            <w:pPr>
              <w:pStyle w:val="Graphheading4"/>
            </w:pPr>
          </w:p>
          <w:p w14:paraId="0EBD97E5" w14:textId="77777777" w:rsidR="002E6609" w:rsidRDefault="002E6609" w:rsidP="007A3E5A">
            <w:pPr>
              <w:pStyle w:val="Graphheading4"/>
            </w:pPr>
          </w:p>
          <w:p w14:paraId="29AAFA7C" w14:textId="77777777" w:rsidR="002E6609" w:rsidRDefault="002E6609" w:rsidP="007A3E5A">
            <w:pPr>
              <w:pStyle w:val="Graphheading4"/>
            </w:pPr>
          </w:p>
          <w:p w14:paraId="161A6905" w14:textId="77777777" w:rsidR="002E6609" w:rsidRDefault="002E6609" w:rsidP="007A3E5A">
            <w:pPr>
              <w:pStyle w:val="Graphheading4"/>
            </w:pPr>
          </w:p>
          <w:p w14:paraId="232B1A6F" w14:textId="77777777" w:rsidR="002E6609" w:rsidRDefault="002E6609" w:rsidP="007A3E5A">
            <w:pPr>
              <w:pStyle w:val="Graphheading4"/>
            </w:pPr>
          </w:p>
          <w:p w14:paraId="24AE92D2" w14:textId="77777777" w:rsidR="002E6609" w:rsidRDefault="002E6609" w:rsidP="007A3E5A">
            <w:pPr>
              <w:pStyle w:val="Graphheading4"/>
            </w:pPr>
          </w:p>
          <w:p w14:paraId="25C2EE41" w14:textId="77777777" w:rsidR="002E6609" w:rsidRDefault="002E6609" w:rsidP="007A3E5A">
            <w:pPr>
              <w:pStyle w:val="Graphheading4"/>
            </w:pPr>
          </w:p>
          <w:p w14:paraId="6E632E1A" w14:textId="77777777" w:rsidR="002E6609" w:rsidRDefault="002E6609" w:rsidP="007A3E5A">
            <w:pPr>
              <w:pStyle w:val="Graphheading4"/>
            </w:pPr>
          </w:p>
          <w:p w14:paraId="2977FCEA" w14:textId="77777777" w:rsidR="002E6609" w:rsidRDefault="002E6609" w:rsidP="007A3E5A">
            <w:pPr>
              <w:pStyle w:val="Graphheading4"/>
            </w:pPr>
          </w:p>
          <w:p w14:paraId="3F0B4618" w14:textId="77777777" w:rsidR="002E6609" w:rsidRDefault="002E6609" w:rsidP="007A3E5A">
            <w:pPr>
              <w:pStyle w:val="Graphheading4"/>
            </w:pPr>
          </w:p>
          <w:p w14:paraId="6B453A00" w14:textId="77777777" w:rsidR="002E6609" w:rsidRDefault="002E6609" w:rsidP="007A3E5A">
            <w:pPr>
              <w:pStyle w:val="Graphheading4"/>
            </w:pPr>
          </w:p>
          <w:p w14:paraId="776A6D1A" w14:textId="77777777" w:rsidR="002E6609" w:rsidRDefault="002E6609" w:rsidP="007A3E5A">
            <w:pPr>
              <w:pStyle w:val="Graphheading4"/>
            </w:pPr>
          </w:p>
          <w:p w14:paraId="6FB6FA9F" w14:textId="77777777" w:rsidR="002E6609" w:rsidRDefault="002E6609" w:rsidP="007A3E5A">
            <w:pPr>
              <w:pStyle w:val="Graphheading4"/>
            </w:pPr>
          </w:p>
          <w:p w14:paraId="41EA28DC" w14:textId="77777777" w:rsidR="002E6609" w:rsidRDefault="002E6609" w:rsidP="007A3E5A">
            <w:pPr>
              <w:pStyle w:val="Graphheading4"/>
            </w:pPr>
          </w:p>
          <w:p w14:paraId="40617D92" w14:textId="77777777" w:rsidR="002E6609" w:rsidRDefault="002E6609" w:rsidP="007A3E5A">
            <w:pPr>
              <w:pStyle w:val="Graphheading4"/>
            </w:pPr>
          </w:p>
          <w:p w14:paraId="69670773" w14:textId="77777777" w:rsidR="002E6609" w:rsidRDefault="002E6609" w:rsidP="007A3E5A">
            <w:pPr>
              <w:pStyle w:val="Graphheading4"/>
            </w:pPr>
          </w:p>
          <w:p w14:paraId="78BB0DFF" w14:textId="77777777" w:rsidR="002E6609" w:rsidRDefault="002E6609" w:rsidP="007A3E5A">
            <w:pPr>
              <w:pStyle w:val="Graphheading4"/>
            </w:pPr>
          </w:p>
          <w:p w14:paraId="2C282987" w14:textId="77777777" w:rsidR="002E6609" w:rsidRDefault="002E6609" w:rsidP="007A3E5A">
            <w:pPr>
              <w:pStyle w:val="Graphheading4"/>
            </w:pPr>
          </w:p>
          <w:p w14:paraId="463A98D2" w14:textId="77777777" w:rsidR="002E6609" w:rsidRDefault="002E6609" w:rsidP="007A3E5A">
            <w:pPr>
              <w:pStyle w:val="Graphheading4"/>
            </w:pPr>
          </w:p>
          <w:p w14:paraId="5A7D1D96" w14:textId="77777777" w:rsidR="002E6609" w:rsidRDefault="002E6609" w:rsidP="007A3E5A">
            <w:pPr>
              <w:pStyle w:val="Graphheading4"/>
            </w:pPr>
          </w:p>
          <w:sdt>
            <w:sdtPr>
              <w:id w:val="996142121"/>
              <w:placeholder>
                <w:docPart w:val="5C04AFD5DBCD495D904814424C51B95F"/>
              </w:placeholder>
              <w:temporary/>
              <w:showingPlcHdr/>
              <w15:appearance w15:val="hidden"/>
            </w:sdtPr>
            <w:sdtContent>
              <w:p w14:paraId="33EB0050" w14:textId="51057C44" w:rsidR="007A3E5A" w:rsidRPr="00495014" w:rsidRDefault="007A3E5A" w:rsidP="007A3E5A">
                <w:pPr>
                  <w:pStyle w:val="Graphheading4"/>
                </w:pPr>
                <w:r w:rsidRPr="00495014">
                  <w:t>THREATS</w:t>
                </w:r>
              </w:p>
            </w:sdtContent>
          </w:sdt>
          <w:p w14:paraId="7202397F" w14:textId="59DB0AD1" w:rsidR="00BB647D" w:rsidRDefault="00B93C0E" w:rsidP="002605AF">
            <w:pPr>
              <w:pStyle w:val="Graphbullet4"/>
            </w:pPr>
            <w:r>
              <w:t>Billing challenges, BCMH</w:t>
            </w:r>
          </w:p>
          <w:p w14:paraId="67B927BD" w14:textId="3824FD15" w:rsidR="002605AF" w:rsidRDefault="00B93C0E" w:rsidP="002605AF">
            <w:pPr>
              <w:pStyle w:val="Graphbullet4"/>
            </w:pPr>
            <w:r>
              <w:t>Agreement with city incomplete</w:t>
            </w:r>
          </w:p>
          <w:p w14:paraId="6C3A1AF3" w14:textId="3F4B2681" w:rsidR="00DB3CE2" w:rsidRDefault="00B93C0E" w:rsidP="002605AF">
            <w:pPr>
              <w:pStyle w:val="Graphbullet4"/>
            </w:pPr>
            <w:r>
              <w:t>Merge/acquisition of health department – keeping care local</w:t>
            </w:r>
          </w:p>
          <w:p w14:paraId="411106E5" w14:textId="0FD8E419" w:rsidR="00B93C0E" w:rsidRDefault="00B93C0E" w:rsidP="002605AF">
            <w:pPr>
              <w:pStyle w:val="Graphbullet4"/>
            </w:pPr>
            <w:r>
              <w:t>Losing sexual health grant</w:t>
            </w:r>
          </w:p>
          <w:p w14:paraId="0EB33E2B" w14:textId="05F7590E" w:rsidR="00B93C0E" w:rsidRDefault="00B93C0E" w:rsidP="002605AF">
            <w:pPr>
              <w:pStyle w:val="Graphbullet4"/>
            </w:pPr>
            <w:r>
              <w:t>Accreditations – needs completed quickly</w:t>
            </w:r>
          </w:p>
          <w:p w14:paraId="7D201891" w14:textId="741CA42B" w:rsidR="00B93C0E" w:rsidRDefault="00B93C0E" w:rsidP="002605AF">
            <w:pPr>
              <w:pStyle w:val="Graphbullet4"/>
            </w:pPr>
            <w:r>
              <w:t>Communication within department and with city of Galion</w:t>
            </w:r>
          </w:p>
          <w:p w14:paraId="09D306F3" w14:textId="67B02B04" w:rsidR="00B93C0E" w:rsidRDefault="00B93C0E" w:rsidP="002605AF">
            <w:pPr>
              <w:pStyle w:val="Graphbullet4"/>
            </w:pPr>
            <w:r>
              <w:t>City unhappy with subsidy to GCHD</w:t>
            </w:r>
          </w:p>
          <w:p w14:paraId="6C6F1B95" w14:textId="3CD2BB54" w:rsidR="00B93C0E" w:rsidRDefault="00B93C0E" w:rsidP="002605AF">
            <w:pPr>
              <w:pStyle w:val="Graphbullet4"/>
            </w:pPr>
            <w:r>
              <w:t>Public health is not a priority</w:t>
            </w:r>
          </w:p>
          <w:p w14:paraId="7B69693E" w14:textId="7E8A2E8A" w:rsidR="00B93C0E" w:rsidRDefault="00B93C0E" w:rsidP="002605AF">
            <w:pPr>
              <w:pStyle w:val="Graphbullet4"/>
            </w:pPr>
            <w:r>
              <w:t>Covid and future pandemics</w:t>
            </w:r>
          </w:p>
          <w:p w14:paraId="16287100" w14:textId="0B2E670F" w:rsidR="00B93C0E" w:rsidRDefault="00B93C0E" w:rsidP="002605AF">
            <w:pPr>
              <w:pStyle w:val="Graphbullet4"/>
            </w:pPr>
            <w:r>
              <w:t>Depth for departments/positions, cross training</w:t>
            </w:r>
          </w:p>
          <w:p w14:paraId="2C734F46" w14:textId="455BC24F" w:rsidR="00DB3CE2" w:rsidRPr="00495014" w:rsidRDefault="00DB3CE2" w:rsidP="00362288">
            <w:pPr>
              <w:pStyle w:val="Graphbullet4"/>
              <w:numPr>
                <w:ilvl w:val="0"/>
                <w:numId w:val="0"/>
              </w:numPr>
              <w:ind w:left="284"/>
            </w:pPr>
          </w:p>
        </w:tc>
      </w:tr>
    </w:tbl>
    <w:p w14:paraId="347481BB" w14:textId="1E37487D" w:rsidR="002E6609" w:rsidRDefault="001423B3" w:rsidP="006D29A8">
      <w:r>
        <w:t xml:space="preserve">*conducted with staff during </w:t>
      </w:r>
      <w:r w:rsidR="00C03C99">
        <w:t xml:space="preserve">Strategic Planning session </w:t>
      </w:r>
    </w:p>
    <w:p w14:paraId="7772BC09" w14:textId="36C42B09" w:rsidR="002E6609" w:rsidRDefault="002E6609" w:rsidP="006D29A8"/>
    <w:p w14:paraId="1EB3B68A" w14:textId="6F6E7D6F" w:rsidR="00BE606E" w:rsidRDefault="00BE606E" w:rsidP="006D29A8"/>
    <w:p w14:paraId="54C99CB0" w14:textId="77777777" w:rsidR="002E6609" w:rsidRPr="00495014" w:rsidRDefault="002E6609" w:rsidP="006D29A8"/>
    <w:p w14:paraId="5B3DF2D1" w14:textId="2D00588C" w:rsidR="00456C27" w:rsidRDefault="00A62331" w:rsidP="006D29A8">
      <w:pPr>
        <w:pStyle w:val="Heading1"/>
      </w:pPr>
      <w:r>
        <w:lastRenderedPageBreak/>
        <w:t>Strategic Goals, Objectives, and Strategie</w:t>
      </w:r>
      <w:r w:rsidR="00456C27">
        <w:t>s</w:t>
      </w:r>
    </w:p>
    <w:p w14:paraId="768B8A5F" w14:textId="77777777" w:rsidR="00456C27" w:rsidRPr="00456C27" w:rsidRDefault="00456C27" w:rsidP="00456C27"/>
    <w:tbl>
      <w:tblPr>
        <w:tblStyle w:val="GridTable7Colorful-Accent1"/>
        <w:tblW w:w="10885" w:type="dxa"/>
        <w:tblLayout w:type="fixed"/>
        <w:tblLook w:val="01E0" w:firstRow="1" w:lastRow="1" w:firstColumn="1" w:lastColumn="1" w:noHBand="0" w:noVBand="0"/>
      </w:tblPr>
      <w:tblGrid>
        <w:gridCol w:w="2240"/>
        <w:gridCol w:w="4217"/>
        <w:gridCol w:w="4428"/>
      </w:tblGrid>
      <w:tr w:rsidR="00AF5093" w:rsidRPr="005C4749" w14:paraId="2CC230B0" w14:textId="77777777" w:rsidTr="007D17ED">
        <w:trPr>
          <w:cnfStyle w:val="100000000000" w:firstRow="1" w:lastRow="0" w:firstColumn="0" w:lastColumn="0" w:oddVBand="0" w:evenVBand="0" w:oddHBand="0" w:evenHBand="0" w:firstRowFirstColumn="0" w:firstRowLastColumn="0" w:lastRowFirstColumn="0" w:lastRowLastColumn="0"/>
          <w:trHeight w:val="385"/>
        </w:trPr>
        <w:tc>
          <w:tcPr>
            <w:cnfStyle w:val="001000000100" w:firstRow="0" w:lastRow="0" w:firstColumn="1" w:lastColumn="0" w:oddVBand="0" w:evenVBand="0" w:oddHBand="0" w:evenHBand="0" w:firstRowFirstColumn="1" w:firstRowLastColumn="0" w:lastRowFirstColumn="0" w:lastRowLastColumn="0"/>
            <w:tcW w:w="2240" w:type="dxa"/>
          </w:tcPr>
          <w:p w14:paraId="3741E482" w14:textId="77777777" w:rsidR="00547AB6" w:rsidRPr="005C4749" w:rsidRDefault="00547AB6" w:rsidP="00B04336">
            <w:pPr>
              <w:pStyle w:val="TableParagraph"/>
              <w:spacing w:before="85" w:line="280" w:lineRule="exact"/>
              <w:ind w:left="100"/>
              <w:rPr>
                <w:rFonts w:ascii="Arial" w:hAnsi="Arial" w:cs="Arial"/>
                <w:b w:val="0"/>
                <w:sz w:val="24"/>
              </w:rPr>
            </w:pPr>
            <w:r w:rsidRPr="005C4749">
              <w:rPr>
                <w:rFonts w:ascii="Arial" w:hAnsi="Arial" w:cs="Arial"/>
                <w:sz w:val="24"/>
              </w:rPr>
              <w:t>Goal</w:t>
            </w:r>
          </w:p>
        </w:tc>
        <w:tc>
          <w:tcPr>
            <w:cnfStyle w:val="000010000000" w:firstRow="0" w:lastRow="0" w:firstColumn="0" w:lastColumn="0" w:oddVBand="1" w:evenVBand="0" w:oddHBand="0" w:evenHBand="0" w:firstRowFirstColumn="0" w:firstRowLastColumn="0" w:lastRowFirstColumn="0" w:lastRowLastColumn="0"/>
            <w:tcW w:w="4217" w:type="dxa"/>
          </w:tcPr>
          <w:p w14:paraId="75E82085" w14:textId="77777777" w:rsidR="00547AB6" w:rsidRPr="005C4749" w:rsidRDefault="00547AB6" w:rsidP="00B04336">
            <w:pPr>
              <w:pStyle w:val="TableParagraph"/>
              <w:spacing w:before="85" w:line="280" w:lineRule="exact"/>
              <w:ind w:left="100"/>
              <w:rPr>
                <w:rFonts w:ascii="Arial" w:hAnsi="Arial" w:cs="Arial"/>
                <w:b w:val="0"/>
                <w:sz w:val="24"/>
              </w:rPr>
            </w:pPr>
            <w:r w:rsidRPr="005C4749">
              <w:rPr>
                <w:rFonts w:ascii="Arial" w:hAnsi="Arial" w:cs="Arial"/>
                <w:sz w:val="24"/>
              </w:rPr>
              <w:t>Objective</w:t>
            </w:r>
          </w:p>
        </w:tc>
        <w:tc>
          <w:tcPr>
            <w:cnfStyle w:val="000100001000" w:firstRow="0" w:lastRow="0" w:firstColumn="0" w:lastColumn="1" w:oddVBand="0" w:evenVBand="0" w:oddHBand="0" w:evenHBand="0" w:firstRowFirstColumn="0" w:firstRowLastColumn="1" w:lastRowFirstColumn="0" w:lastRowLastColumn="0"/>
            <w:tcW w:w="4428" w:type="dxa"/>
          </w:tcPr>
          <w:p w14:paraId="65349197" w14:textId="77777777" w:rsidR="00547AB6" w:rsidRPr="005C4749" w:rsidRDefault="00547AB6" w:rsidP="00B04336">
            <w:pPr>
              <w:pStyle w:val="TableParagraph"/>
              <w:spacing w:before="85" w:line="280" w:lineRule="exact"/>
              <w:ind w:left="100"/>
              <w:rPr>
                <w:rFonts w:ascii="Arial" w:hAnsi="Arial" w:cs="Arial"/>
                <w:b w:val="0"/>
                <w:sz w:val="24"/>
              </w:rPr>
            </w:pPr>
            <w:r w:rsidRPr="005C4749">
              <w:rPr>
                <w:rFonts w:ascii="Arial" w:hAnsi="Arial" w:cs="Arial"/>
                <w:sz w:val="24"/>
              </w:rPr>
              <w:t>Strategy</w:t>
            </w:r>
          </w:p>
        </w:tc>
      </w:tr>
      <w:tr w:rsidR="00547AB6" w:rsidRPr="005C4749" w14:paraId="7F2CC990" w14:textId="77777777" w:rsidTr="007D17ED">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240" w:type="dxa"/>
            <w:vMerge w:val="restart"/>
          </w:tcPr>
          <w:p w14:paraId="30D299D1" w14:textId="57442B33" w:rsidR="00547AB6" w:rsidRPr="009344F1" w:rsidRDefault="006F77F6" w:rsidP="00B04336">
            <w:pPr>
              <w:pStyle w:val="TableParagraph"/>
              <w:spacing w:before="93"/>
              <w:ind w:left="100"/>
              <w:rPr>
                <w:rFonts w:ascii="Arial" w:hAnsi="Arial" w:cs="Arial"/>
                <w:sz w:val="24"/>
              </w:rPr>
            </w:pPr>
            <w:r w:rsidRPr="006F77F6">
              <w:rPr>
                <w:rFonts w:ascii="Arial" w:hAnsi="Arial" w:cs="Arial"/>
                <w:sz w:val="32"/>
                <w:highlight w:val="yellow"/>
              </w:rPr>
              <w:t>Promote increased access to mental health resources</w:t>
            </w: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1A63C484" w14:textId="16C51A9F" w:rsidR="00547AB6" w:rsidRPr="006F77F6" w:rsidRDefault="00547AB6" w:rsidP="00B04336">
            <w:pPr>
              <w:pStyle w:val="TableParagraph"/>
              <w:spacing w:before="1" w:line="227" w:lineRule="exact"/>
              <w:ind w:left="100"/>
              <w:rPr>
                <w:rFonts w:ascii="Arial" w:hAnsi="Arial" w:cs="Arial"/>
                <w:bCs/>
                <w:sz w:val="20"/>
                <w:szCs w:val="20"/>
                <w:highlight w:val="yellow"/>
              </w:rPr>
            </w:pPr>
            <w:r w:rsidRPr="006F77F6">
              <w:rPr>
                <w:rFonts w:ascii="Arial" w:hAnsi="Arial" w:cs="Arial"/>
                <w:bCs/>
                <w:sz w:val="20"/>
                <w:szCs w:val="20"/>
                <w:highlight w:val="yellow"/>
              </w:rPr>
              <w:t xml:space="preserve">In </w:t>
            </w:r>
            <w:r w:rsidR="006F77F6" w:rsidRPr="006F77F6">
              <w:rPr>
                <w:rFonts w:ascii="Arial" w:hAnsi="Arial" w:cs="Arial"/>
                <w:bCs/>
                <w:sz w:val="20"/>
                <w:szCs w:val="20"/>
                <w:highlight w:val="yellow"/>
              </w:rPr>
              <w:t xml:space="preserve">2023, have a counselor provide weekly counseling services at </w:t>
            </w:r>
            <w:r w:rsidR="0022615D">
              <w:rPr>
                <w:rFonts w:ascii="Arial" w:hAnsi="Arial" w:cs="Arial"/>
                <w:bCs/>
                <w:sz w:val="20"/>
                <w:szCs w:val="20"/>
                <w:highlight w:val="yellow"/>
              </w:rPr>
              <w:t xml:space="preserve">the </w:t>
            </w:r>
            <w:r w:rsidR="006F77F6" w:rsidRPr="006F77F6">
              <w:rPr>
                <w:rFonts w:ascii="Arial" w:hAnsi="Arial" w:cs="Arial"/>
                <w:bCs/>
                <w:sz w:val="20"/>
                <w:szCs w:val="20"/>
                <w:highlight w:val="yellow"/>
              </w:rPr>
              <w:t xml:space="preserve">health department from a provider with </w:t>
            </w:r>
            <w:r w:rsidR="006F77F6" w:rsidRPr="006F77F6">
              <w:rPr>
                <w:rFonts w:ascii="Arial" w:hAnsi="Arial" w:cs="Arial"/>
                <w:bCs/>
                <w:sz w:val="20"/>
                <w:szCs w:val="20"/>
                <w:highlight w:val="yellow"/>
              </w:rPr>
              <w:t>Community Counseling &amp; Wellness Centers</w:t>
            </w:r>
          </w:p>
        </w:tc>
        <w:tc>
          <w:tcPr>
            <w:cnfStyle w:val="000100000000" w:firstRow="0" w:lastRow="0" w:firstColumn="0" w:lastColumn="1" w:oddVBand="0" w:evenVBand="0" w:oddHBand="0" w:evenHBand="0" w:firstRowFirstColumn="0" w:firstRowLastColumn="0" w:lastRowFirstColumn="0" w:lastRowLastColumn="0"/>
            <w:tcW w:w="4428" w:type="dxa"/>
          </w:tcPr>
          <w:p w14:paraId="6374494C" w14:textId="56A549E7" w:rsidR="00547AB6" w:rsidRPr="005C4749" w:rsidRDefault="006F77F6" w:rsidP="00547AB6">
            <w:pPr>
              <w:tabs>
                <w:tab w:val="left" w:pos="7488"/>
              </w:tabs>
              <w:ind w:left="100"/>
              <w:rPr>
                <w:rFonts w:ascii="Arial" w:hAnsi="Arial" w:cs="Arial"/>
                <w:sz w:val="20"/>
                <w:szCs w:val="20"/>
              </w:rPr>
            </w:pPr>
            <w:r w:rsidRPr="006F77F6">
              <w:rPr>
                <w:rFonts w:ascii="Arial" w:hAnsi="Arial" w:cs="Arial"/>
                <w:sz w:val="20"/>
                <w:szCs w:val="20"/>
                <w:highlight w:val="yellow"/>
              </w:rPr>
              <w:t>Health Commissioner to coordinate with CEO of Community Counseling and Wellness Centers.</w:t>
            </w:r>
            <w:r w:rsidR="00547AB6" w:rsidRPr="005C4749">
              <w:rPr>
                <w:rFonts w:ascii="Arial" w:hAnsi="Arial" w:cs="Arial"/>
                <w:sz w:val="20"/>
                <w:szCs w:val="20"/>
              </w:rPr>
              <w:t xml:space="preserve"> </w:t>
            </w:r>
          </w:p>
        </w:tc>
      </w:tr>
      <w:tr w:rsidR="00547AB6" w:rsidRPr="005C4749" w14:paraId="10D6E264" w14:textId="77777777" w:rsidTr="007D17ED">
        <w:trPr>
          <w:trHeight w:val="292"/>
        </w:trPr>
        <w:tc>
          <w:tcPr>
            <w:cnfStyle w:val="001000000000" w:firstRow="0" w:lastRow="0" w:firstColumn="1" w:lastColumn="0" w:oddVBand="0" w:evenVBand="0" w:oddHBand="0" w:evenHBand="0" w:firstRowFirstColumn="0" w:firstRowLastColumn="0" w:lastRowFirstColumn="0" w:lastRowLastColumn="0"/>
            <w:tcW w:w="2240" w:type="dxa"/>
            <w:vMerge/>
          </w:tcPr>
          <w:p w14:paraId="743DA6A0" w14:textId="77777777" w:rsidR="00547AB6" w:rsidRPr="009344F1" w:rsidRDefault="00547AB6" w:rsidP="00B04336">
            <w:pPr>
              <w:pStyle w:val="TableParagraph"/>
              <w:spacing w:before="93"/>
              <w:ind w:left="100"/>
              <w:rPr>
                <w:rFonts w:ascii="Arial" w:hAnsi="Arial" w:cs="Arial"/>
                <w:sz w:val="3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7C2E3824" w14:textId="77777777" w:rsidR="00547AB6" w:rsidRPr="005C4749" w:rsidRDefault="00547AB6"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142CAC33" w14:textId="09EE296E" w:rsidR="00547AB6" w:rsidRPr="005C4749" w:rsidRDefault="0022615D" w:rsidP="00B04336">
            <w:pPr>
              <w:tabs>
                <w:tab w:val="left" w:pos="7488"/>
              </w:tabs>
              <w:ind w:left="100"/>
              <w:rPr>
                <w:rFonts w:ascii="Arial" w:hAnsi="Arial" w:cs="Arial"/>
                <w:sz w:val="20"/>
                <w:szCs w:val="20"/>
              </w:rPr>
            </w:pPr>
            <w:r w:rsidRPr="0022615D">
              <w:rPr>
                <w:rFonts w:ascii="Arial" w:hAnsi="Arial" w:cs="Arial"/>
                <w:sz w:val="20"/>
                <w:szCs w:val="20"/>
                <w:highlight w:val="yellow"/>
              </w:rPr>
              <w:t>Post about 988 at least once a quarter on social media.</w:t>
            </w:r>
          </w:p>
        </w:tc>
      </w:tr>
      <w:tr w:rsidR="00547AB6" w:rsidRPr="005C4749" w14:paraId="6045515C" w14:textId="77777777" w:rsidTr="007D17E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240" w:type="dxa"/>
            <w:vMerge/>
          </w:tcPr>
          <w:p w14:paraId="1EB7E335"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0F9429AB" w14:textId="229B0E72" w:rsidR="00547AB6" w:rsidRPr="005C4749" w:rsidRDefault="0022615D" w:rsidP="00B04336">
            <w:pPr>
              <w:pStyle w:val="TableParagraph"/>
              <w:spacing w:before="72"/>
              <w:ind w:left="100" w:right="332"/>
              <w:rPr>
                <w:rFonts w:ascii="Arial" w:hAnsi="Arial" w:cs="Arial"/>
                <w:bCs/>
                <w:sz w:val="20"/>
                <w:szCs w:val="20"/>
              </w:rPr>
            </w:pPr>
            <w:r w:rsidRPr="0022615D">
              <w:rPr>
                <w:rFonts w:ascii="Arial" w:hAnsi="Arial" w:cs="Arial"/>
                <w:bCs/>
                <w:sz w:val="20"/>
                <w:szCs w:val="20"/>
                <w:highlight w:val="yellow"/>
              </w:rPr>
              <w:t>Increase number of Galion residents who contact 988 by ___% in 2024, using 2023 numbers as a baseline</w:t>
            </w:r>
          </w:p>
        </w:tc>
        <w:tc>
          <w:tcPr>
            <w:cnfStyle w:val="000100000000" w:firstRow="0" w:lastRow="0" w:firstColumn="0" w:lastColumn="1" w:oddVBand="0" w:evenVBand="0" w:oddHBand="0" w:evenHBand="0" w:firstRowFirstColumn="0" w:firstRowLastColumn="0" w:lastRowFirstColumn="0" w:lastRowLastColumn="0"/>
            <w:tcW w:w="4428" w:type="dxa"/>
          </w:tcPr>
          <w:p w14:paraId="420F4E8D"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Educate community and partners and promote the awareness of different areas of environmental health.</w:t>
            </w:r>
          </w:p>
        </w:tc>
      </w:tr>
      <w:tr w:rsidR="00547AB6" w:rsidRPr="005C4749" w14:paraId="610C4A3C" w14:textId="77777777" w:rsidTr="007D17ED">
        <w:trPr>
          <w:trHeight w:val="582"/>
        </w:trPr>
        <w:tc>
          <w:tcPr>
            <w:cnfStyle w:val="001000000000" w:firstRow="0" w:lastRow="0" w:firstColumn="1" w:lastColumn="0" w:oddVBand="0" w:evenVBand="0" w:oddHBand="0" w:evenHBand="0" w:firstRowFirstColumn="0" w:firstRowLastColumn="0" w:lastRowFirstColumn="0" w:lastRowLastColumn="0"/>
            <w:tcW w:w="2240" w:type="dxa"/>
            <w:vMerge/>
          </w:tcPr>
          <w:p w14:paraId="5E4F23F7"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1D23AA00" w14:textId="77777777" w:rsidR="00547AB6" w:rsidRPr="005C4749" w:rsidRDefault="00547AB6" w:rsidP="00B04336">
            <w:pPr>
              <w:pStyle w:val="TableParagraph"/>
              <w:spacing w:before="72"/>
              <w:ind w:left="100" w:right="332"/>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7C3D91B8"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Track Galion City community perception of environmental hazards through the Community Health Assessment.</w:t>
            </w:r>
          </w:p>
        </w:tc>
      </w:tr>
      <w:tr w:rsidR="00547AB6" w:rsidRPr="005C4749" w14:paraId="795826E1" w14:textId="77777777" w:rsidTr="007D17ED">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240" w:type="dxa"/>
            <w:vMerge/>
          </w:tcPr>
          <w:p w14:paraId="2F88CC85"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2E1AD34C" w14:textId="77777777" w:rsidR="00547AB6" w:rsidRPr="005C4749" w:rsidRDefault="00547AB6" w:rsidP="00B04336">
            <w:pPr>
              <w:pStyle w:val="TableParagraph"/>
              <w:spacing w:before="72"/>
              <w:ind w:left="100" w:right="332"/>
              <w:rPr>
                <w:rFonts w:ascii="Arial" w:hAnsi="Arial" w:cs="Arial"/>
                <w:bCs/>
                <w:sz w:val="20"/>
                <w:szCs w:val="20"/>
              </w:rPr>
            </w:pPr>
            <w:r w:rsidRPr="005C4749">
              <w:rPr>
                <w:rFonts w:ascii="Arial" w:hAnsi="Arial" w:cs="Arial"/>
                <w:bCs/>
                <w:sz w:val="20"/>
                <w:szCs w:val="20"/>
              </w:rPr>
              <w:t>Improve the percentage of children fully immunized by age 21</w:t>
            </w:r>
          </w:p>
        </w:tc>
        <w:tc>
          <w:tcPr>
            <w:cnfStyle w:val="000100000000" w:firstRow="0" w:lastRow="0" w:firstColumn="0" w:lastColumn="1" w:oddVBand="0" w:evenVBand="0" w:oddHBand="0" w:evenHBand="0" w:firstRowFirstColumn="0" w:firstRowLastColumn="0" w:lastRowFirstColumn="0" w:lastRowLastColumn="0"/>
            <w:tcW w:w="4428" w:type="dxa"/>
          </w:tcPr>
          <w:p w14:paraId="5628E14D"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Implement marketing plan.</w:t>
            </w:r>
          </w:p>
        </w:tc>
      </w:tr>
      <w:tr w:rsidR="00547AB6" w:rsidRPr="005C4749" w14:paraId="2FA5574A" w14:textId="77777777" w:rsidTr="007D17ED">
        <w:trPr>
          <w:trHeight w:val="168"/>
        </w:trPr>
        <w:tc>
          <w:tcPr>
            <w:cnfStyle w:val="001000000000" w:firstRow="0" w:lastRow="0" w:firstColumn="1" w:lastColumn="0" w:oddVBand="0" w:evenVBand="0" w:oddHBand="0" w:evenHBand="0" w:firstRowFirstColumn="0" w:firstRowLastColumn="0" w:lastRowFirstColumn="0" w:lastRowLastColumn="0"/>
            <w:tcW w:w="2240" w:type="dxa"/>
            <w:vMerge/>
          </w:tcPr>
          <w:p w14:paraId="45D872C2"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1BB76168" w14:textId="77777777" w:rsidR="00547AB6" w:rsidRPr="005C4749" w:rsidRDefault="00547AB6" w:rsidP="00B04336">
            <w:pPr>
              <w:pStyle w:val="TableParagraph"/>
              <w:spacing w:before="72"/>
              <w:ind w:left="100" w:right="332"/>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65209FF5"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Provide education on immunizations to partners and community.</w:t>
            </w:r>
          </w:p>
        </w:tc>
      </w:tr>
      <w:tr w:rsidR="00547AB6" w:rsidRPr="005C4749" w14:paraId="62F33CE2" w14:textId="77777777" w:rsidTr="007D17E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240" w:type="dxa"/>
            <w:vMerge/>
          </w:tcPr>
          <w:p w14:paraId="75129130"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6458E070" w14:textId="77777777" w:rsidR="00547AB6" w:rsidRPr="005C4749" w:rsidRDefault="00547AB6" w:rsidP="00B04336">
            <w:pPr>
              <w:pStyle w:val="TableParagraph"/>
              <w:spacing w:before="72"/>
              <w:ind w:left="100" w:right="332"/>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40A70839"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Enact a follow up plan with clients.</w:t>
            </w:r>
          </w:p>
        </w:tc>
      </w:tr>
      <w:tr w:rsidR="00547AB6" w:rsidRPr="005C4749" w14:paraId="5AF24CF3" w14:textId="77777777" w:rsidTr="007D17ED">
        <w:trPr>
          <w:trHeight w:val="646"/>
        </w:trPr>
        <w:tc>
          <w:tcPr>
            <w:cnfStyle w:val="001000000000" w:firstRow="0" w:lastRow="0" w:firstColumn="1" w:lastColumn="0" w:oddVBand="0" w:evenVBand="0" w:oddHBand="0" w:evenHBand="0" w:firstRowFirstColumn="0" w:firstRowLastColumn="0" w:lastRowFirstColumn="0" w:lastRowLastColumn="0"/>
            <w:tcW w:w="2240" w:type="dxa"/>
            <w:vMerge/>
          </w:tcPr>
          <w:p w14:paraId="2873A390"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77568FA5" w14:textId="77777777" w:rsidR="00547AB6" w:rsidRPr="005C4749" w:rsidRDefault="00547AB6" w:rsidP="00B04336">
            <w:pPr>
              <w:pStyle w:val="TableParagraph"/>
              <w:spacing w:before="72"/>
              <w:ind w:left="100" w:right="332"/>
              <w:rPr>
                <w:rFonts w:ascii="Arial" w:hAnsi="Arial" w:cs="Arial"/>
                <w:bCs/>
                <w:sz w:val="20"/>
                <w:szCs w:val="20"/>
              </w:rPr>
            </w:pPr>
            <w:r w:rsidRPr="005C4749">
              <w:rPr>
                <w:rFonts w:ascii="Arial" w:hAnsi="Arial" w:cs="Arial"/>
                <w:bCs/>
                <w:sz w:val="20"/>
                <w:szCs w:val="20"/>
              </w:rPr>
              <w:t>In the next 3 years, decrease the percentage of chronic diseases</w:t>
            </w:r>
          </w:p>
        </w:tc>
        <w:tc>
          <w:tcPr>
            <w:cnfStyle w:val="000100000000" w:firstRow="0" w:lastRow="0" w:firstColumn="0" w:lastColumn="1" w:oddVBand="0" w:evenVBand="0" w:oddHBand="0" w:evenHBand="0" w:firstRowFirstColumn="0" w:firstRowLastColumn="0" w:lastRowFirstColumn="0" w:lastRowLastColumn="0"/>
            <w:tcW w:w="4428" w:type="dxa"/>
          </w:tcPr>
          <w:p w14:paraId="4ED19FF5"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Educate community and partners and promote healthy behaviors for the Galion City community.</w:t>
            </w:r>
          </w:p>
        </w:tc>
      </w:tr>
      <w:tr w:rsidR="00547AB6" w:rsidRPr="005C4749" w14:paraId="25194419" w14:textId="77777777" w:rsidTr="007D17E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40" w:type="dxa"/>
            <w:vMerge/>
          </w:tcPr>
          <w:p w14:paraId="1C7EE30B"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4AD8CB87" w14:textId="77777777" w:rsidR="00547AB6" w:rsidRPr="005C4749" w:rsidRDefault="00547AB6" w:rsidP="00B04336">
            <w:pPr>
              <w:pStyle w:val="TableParagraph"/>
              <w:spacing w:before="72"/>
              <w:ind w:left="100" w:right="332"/>
              <w:rPr>
                <w:rFonts w:ascii="Arial" w:hAnsi="Arial" w:cs="Arial"/>
                <w:b/>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7A04CC29"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Update Galion City Health Department Website physical activity and recreation page and track utilization.</w:t>
            </w:r>
          </w:p>
        </w:tc>
      </w:tr>
      <w:tr w:rsidR="00547AB6" w:rsidRPr="005C4749" w14:paraId="27317A13" w14:textId="77777777" w:rsidTr="007D17ED">
        <w:trPr>
          <w:trHeight w:val="547"/>
        </w:trPr>
        <w:tc>
          <w:tcPr>
            <w:cnfStyle w:val="001000000000" w:firstRow="0" w:lastRow="0" w:firstColumn="1" w:lastColumn="0" w:oddVBand="0" w:evenVBand="0" w:oddHBand="0" w:evenHBand="0" w:firstRowFirstColumn="0" w:firstRowLastColumn="0" w:lastRowFirstColumn="0" w:lastRowLastColumn="0"/>
            <w:tcW w:w="2240" w:type="dxa"/>
            <w:vMerge/>
          </w:tcPr>
          <w:p w14:paraId="555628A8"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656289FF" w14:textId="77777777" w:rsidR="00547AB6" w:rsidRPr="005C4749" w:rsidRDefault="00547AB6" w:rsidP="00B04336">
            <w:pPr>
              <w:pStyle w:val="TableParagraph"/>
              <w:spacing w:before="72"/>
              <w:ind w:left="100" w:right="332"/>
              <w:rPr>
                <w:rFonts w:ascii="Arial" w:hAnsi="Arial" w:cs="Arial"/>
                <w:b/>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1054FB18"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Track Galion City community healthy behaviors through the Community Health Assessment.</w:t>
            </w:r>
          </w:p>
        </w:tc>
      </w:tr>
      <w:tr w:rsidR="00547AB6" w:rsidRPr="005C4749" w14:paraId="56836DCF" w14:textId="77777777" w:rsidTr="007D17E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240" w:type="dxa"/>
            <w:vMerge w:val="restart"/>
          </w:tcPr>
          <w:p w14:paraId="3024E0C7" w14:textId="77777777" w:rsidR="00547AB6" w:rsidRPr="009344F1" w:rsidRDefault="00547AB6" w:rsidP="00B04336">
            <w:pPr>
              <w:spacing w:after="160" w:line="259" w:lineRule="auto"/>
              <w:ind w:left="100"/>
              <w:rPr>
                <w:rFonts w:ascii="Arial" w:hAnsi="Arial" w:cs="Arial"/>
                <w:sz w:val="32"/>
              </w:rPr>
            </w:pPr>
            <w:r w:rsidRPr="009344F1">
              <w:rPr>
                <w:rFonts w:ascii="Arial" w:hAnsi="Arial" w:cs="Arial"/>
                <w:sz w:val="32"/>
              </w:rPr>
              <w:t>Promote community awareness throughout Galion City</w:t>
            </w:r>
          </w:p>
          <w:p w14:paraId="11CFFCC6" w14:textId="77777777" w:rsidR="00547AB6" w:rsidRPr="009344F1" w:rsidRDefault="00547AB6" w:rsidP="00B04336">
            <w:pPr>
              <w:pStyle w:val="TableParagraph"/>
              <w:spacing w:before="98" w:line="242" w:lineRule="auto"/>
              <w:ind w:left="100" w:right="634"/>
              <w:rPr>
                <w:rFonts w:ascii="Arial" w:hAnsi="Arial" w:cs="Arial"/>
                <w:sz w:val="24"/>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73210088" w14:textId="77777777" w:rsidR="00547AB6" w:rsidRPr="005C4749" w:rsidRDefault="00547AB6" w:rsidP="00B04336">
            <w:pPr>
              <w:pStyle w:val="TableParagraph"/>
              <w:spacing w:before="1" w:line="227" w:lineRule="exact"/>
              <w:ind w:left="100"/>
              <w:rPr>
                <w:rFonts w:ascii="Arial" w:hAnsi="Arial" w:cs="Arial"/>
                <w:bCs/>
                <w:sz w:val="20"/>
                <w:szCs w:val="20"/>
              </w:rPr>
            </w:pPr>
            <w:r w:rsidRPr="005C4749">
              <w:rPr>
                <w:rFonts w:ascii="Arial" w:hAnsi="Arial" w:cs="Arial"/>
                <w:bCs/>
                <w:sz w:val="20"/>
                <w:szCs w:val="20"/>
              </w:rPr>
              <w:t>In the next 3 years, increase presence in the community</w:t>
            </w:r>
          </w:p>
        </w:tc>
        <w:tc>
          <w:tcPr>
            <w:cnfStyle w:val="000100000000" w:firstRow="0" w:lastRow="0" w:firstColumn="0" w:lastColumn="1" w:oddVBand="0" w:evenVBand="0" w:oddHBand="0" w:evenHBand="0" w:firstRowFirstColumn="0" w:firstRowLastColumn="0" w:lastRowFirstColumn="0" w:lastRowLastColumn="0"/>
            <w:tcW w:w="4428" w:type="dxa"/>
          </w:tcPr>
          <w:p w14:paraId="2CA1CEB3" w14:textId="5A00FCF4" w:rsidR="00547AB6" w:rsidRPr="005C4749" w:rsidRDefault="00547AB6" w:rsidP="00547AB6">
            <w:pPr>
              <w:tabs>
                <w:tab w:val="left" w:pos="7488"/>
              </w:tabs>
              <w:spacing w:before="1" w:line="227" w:lineRule="exact"/>
              <w:ind w:left="100"/>
              <w:rPr>
                <w:rFonts w:ascii="Arial" w:hAnsi="Arial" w:cs="Arial"/>
                <w:bCs/>
                <w:sz w:val="20"/>
                <w:szCs w:val="20"/>
              </w:rPr>
            </w:pPr>
            <w:r w:rsidRPr="005C4749">
              <w:rPr>
                <w:rFonts w:ascii="Arial" w:hAnsi="Arial" w:cs="Arial"/>
                <w:bCs/>
                <w:sz w:val="20"/>
                <w:szCs w:val="20"/>
              </w:rPr>
              <w:t>Customer surveys provided to obtain overall feedback</w:t>
            </w:r>
          </w:p>
        </w:tc>
      </w:tr>
      <w:tr w:rsidR="00547AB6" w:rsidRPr="005C4749" w14:paraId="61DBB3F7" w14:textId="77777777" w:rsidTr="007D17ED">
        <w:trPr>
          <w:trHeight w:val="492"/>
        </w:trPr>
        <w:tc>
          <w:tcPr>
            <w:cnfStyle w:val="001000000000" w:firstRow="0" w:lastRow="0" w:firstColumn="1" w:lastColumn="0" w:oddVBand="0" w:evenVBand="0" w:oddHBand="0" w:evenHBand="0" w:firstRowFirstColumn="0" w:firstRowLastColumn="0" w:lastRowFirstColumn="0" w:lastRowLastColumn="0"/>
            <w:tcW w:w="2240" w:type="dxa"/>
            <w:vMerge/>
          </w:tcPr>
          <w:p w14:paraId="0B1894AA" w14:textId="77777777" w:rsidR="00547AB6" w:rsidRPr="005C4749" w:rsidRDefault="00547AB6" w:rsidP="00B04336">
            <w:pPr>
              <w:spacing w:after="160" w:line="259" w:lineRule="auto"/>
              <w:ind w:left="100"/>
              <w:rPr>
                <w:rFonts w:ascii="Arial" w:hAnsi="Arial" w:cs="Arial"/>
                <w:b/>
                <w:sz w:val="3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490BF7E7" w14:textId="77777777" w:rsidR="00547AB6" w:rsidRPr="005C4749" w:rsidRDefault="00547AB6"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7F8D1140" w14:textId="67D180CB" w:rsidR="00547AB6" w:rsidRPr="005C4749" w:rsidRDefault="00547AB6" w:rsidP="00547AB6">
            <w:pPr>
              <w:tabs>
                <w:tab w:val="left" w:pos="7488"/>
              </w:tabs>
              <w:spacing w:before="1" w:line="227" w:lineRule="exact"/>
              <w:ind w:left="100"/>
              <w:rPr>
                <w:rFonts w:ascii="Arial" w:hAnsi="Arial" w:cs="Arial"/>
                <w:bCs/>
                <w:sz w:val="20"/>
                <w:szCs w:val="20"/>
              </w:rPr>
            </w:pPr>
            <w:r w:rsidRPr="005C4749">
              <w:rPr>
                <w:rFonts w:ascii="Arial" w:hAnsi="Arial" w:cs="Arial"/>
                <w:bCs/>
                <w:sz w:val="20"/>
                <w:szCs w:val="20"/>
              </w:rPr>
              <w:t>Attend public forum meetings</w:t>
            </w:r>
          </w:p>
        </w:tc>
      </w:tr>
      <w:tr w:rsidR="00547AB6" w:rsidRPr="005C4749" w14:paraId="23B03C38" w14:textId="77777777" w:rsidTr="007D17E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240" w:type="dxa"/>
            <w:vMerge/>
          </w:tcPr>
          <w:p w14:paraId="44940457" w14:textId="77777777" w:rsidR="00547AB6" w:rsidRPr="005C4749" w:rsidRDefault="00547AB6" w:rsidP="00B04336">
            <w:pPr>
              <w:spacing w:after="160" w:line="259" w:lineRule="auto"/>
              <w:ind w:left="100"/>
              <w:rPr>
                <w:rFonts w:ascii="Arial" w:hAnsi="Arial" w:cs="Arial"/>
                <w:b/>
                <w:sz w:val="3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7D774FE0" w14:textId="77777777" w:rsidR="00547AB6" w:rsidRPr="005C4749" w:rsidRDefault="00547AB6"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6A5D987F" w14:textId="1DB49F0B" w:rsidR="00547AB6" w:rsidRPr="005C4749" w:rsidRDefault="00547AB6" w:rsidP="00547AB6">
            <w:pPr>
              <w:tabs>
                <w:tab w:val="left" w:pos="7488"/>
              </w:tabs>
              <w:spacing w:before="1" w:line="227" w:lineRule="exact"/>
              <w:ind w:left="100"/>
              <w:rPr>
                <w:rFonts w:ascii="Arial" w:hAnsi="Arial" w:cs="Arial"/>
                <w:bCs/>
                <w:sz w:val="20"/>
                <w:szCs w:val="20"/>
              </w:rPr>
            </w:pPr>
          </w:p>
        </w:tc>
      </w:tr>
      <w:tr w:rsidR="00547AB6" w:rsidRPr="005C4749" w14:paraId="1EED9182" w14:textId="77777777" w:rsidTr="007D17ED">
        <w:trPr>
          <w:trHeight w:val="430"/>
        </w:trPr>
        <w:tc>
          <w:tcPr>
            <w:cnfStyle w:val="001000000000" w:firstRow="0" w:lastRow="0" w:firstColumn="1" w:lastColumn="0" w:oddVBand="0" w:evenVBand="0" w:oddHBand="0" w:evenHBand="0" w:firstRowFirstColumn="0" w:firstRowLastColumn="0" w:lastRowFirstColumn="0" w:lastRowLastColumn="0"/>
            <w:tcW w:w="2240" w:type="dxa"/>
            <w:vMerge/>
          </w:tcPr>
          <w:p w14:paraId="3B030264" w14:textId="77777777" w:rsidR="00547AB6" w:rsidRPr="005C4749"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7D7F8C31" w14:textId="77777777" w:rsidR="00547AB6" w:rsidRPr="005C4749" w:rsidRDefault="00547AB6" w:rsidP="00B04336">
            <w:pPr>
              <w:pStyle w:val="TableParagraph"/>
              <w:spacing w:before="1" w:line="227" w:lineRule="exact"/>
              <w:ind w:left="100"/>
              <w:rPr>
                <w:rFonts w:ascii="Arial" w:hAnsi="Arial" w:cs="Arial"/>
                <w:bCs/>
                <w:sz w:val="20"/>
                <w:szCs w:val="20"/>
              </w:rPr>
            </w:pPr>
            <w:r w:rsidRPr="005C4749">
              <w:rPr>
                <w:rFonts w:ascii="Arial" w:hAnsi="Arial" w:cs="Arial"/>
                <w:bCs/>
                <w:sz w:val="20"/>
                <w:szCs w:val="20"/>
              </w:rPr>
              <w:t xml:space="preserve">Maintain communication plan for the community and GCHD partners </w:t>
            </w:r>
          </w:p>
        </w:tc>
        <w:tc>
          <w:tcPr>
            <w:cnfStyle w:val="000100000000" w:firstRow="0" w:lastRow="0" w:firstColumn="0" w:lastColumn="1" w:oddVBand="0" w:evenVBand="0" w:oddHBand="0" w:evenHBand="0" w:firstRowFirstColumn="0" w:firstRowLastColumn="0" w:lastRowFirstColumn="0" w:lastRowLastColumn="0"/>
            <w:tcW w:w="4428" w:type="dxa"/>
          </w:tcPr>
          <w:p w14:paraId="21323A26" w14:textId="2A0684DC" w:rsidR="00547AB6" w:rsidRPr="005C4749" w:rsidRDefault="00547AB6" w:rsidP="00B04336">
            <w:pPr>
              <w:tabs>
                <w:tab w:val="left" w:pos="7488"/>
              </w:tabs>
              <w:spacing w:before="1" w:line="227" w:lineRule="exact"/>
              <w:ind w:left="100"/>
              <w:rPr>
                <w:rFonts w:ascii="Arial" w:hAnsi="Arial" w:cs="Arial"/>
                <w:bCs/>
                <w:sz w:val="20"/>
                <w:szCs w:val="20"/>
              </w:rPr>
            </w:pPr>
          </w:p>
        </w:tc>
      </w:tr>
      <w:tr w:rsidR="00547AB6" w:rsidRPr="005C4749" w14:paraId="398BBBEA" w14:textId="77777777" w:rsidTr="007D17ED">
        <w:trPr>
          <w:cnfStyle w:val="010000000000" w:firstRow="0" w:lastRow="1" w:firstColumn="0" w:lastColumn="0" w:oddVBand="0" w:evenVBand="0" w:oddHBand="0" w:evenHBand="0" w:firstRowFirstColumn="0" w:firstRowLastColumn="0" w:lastRowFirstColumn="0" w:lastRowLastColumn="0"/>
          <w:trHeight w:val="628"/>
        </w:trPr>
        <w:tc>
          <w:tcPr>
            <w:cnfStyle w:val="001000000001" w:firstRow="0" w:lastRow="0" w:firstColumn="1" w:lastColumn="0" w:oddVBand="0" w:evenVBand="0" w:oddHBand="0" w:evenHBand="0" w:firstRowFirstColumn="0" w:firstRowLastColumn="0" w:lastRowFirstColumn="1" w:lastRowLastColumn="0"/>
            <w:tcW w:w="2240" w:type="dxa"/>
            <w:vMerge/>
          </w:tcPr>
          <w:p w14:paraId="1AF3E991" w14:textId="77777777" w:rsidR="00547AB6" w:rsidRPr="005C4749"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1A542224" w14:textId="77777777" w:rsidR="00547AB6" w:rsidRPr="005C4749" w:rsidRDefault="00547AB6" w:rsidP="00B04336">
            <w:pPr>
              <w:pStyle w:val="TableParagraph"/>
              <w:spacing w:before="1" w:line="227" w:lineRule="exact"/>
              <w:ind w:left="100"/>
              <w:rPr>
                <w:rFonts w:ascii="Arial" w:hAnsi="Arial" w:cs="Arial"/>
                <w:bCs w:val="0"/>
                <w:sz w:val="20"/>
                <w:szCs w:val="20"/>
              </w:rPr>
            </w:pPr>
          </w:p>
        </w:tc>
        <w:tc>
          <w:tcPr>
            <w:cnfStyle w:val="000100000010" w:firstRow="0" w:lastRow="0" w:firstColumn="0" w:lastColumn="1" w:oddVBand="0" w:evenVBand="0" w:oddHBand="0" w:evenHBand="0" w:firstRowFirstColumn="0" w:firstRowLastColumn="0" w:lastRowFirstColumn="0" w:lastRowLastColumn="1"/>
            <w:tcW w:w="4428" w:type="dxa"/>
          </w:tcPr>
          <w:p w14:paraId="48171BA1" w14:textId="7E24DEFC" w:rsidR="00547AB6" w:rsidRPr="005C4749" w:rsidRDefault="00547AB6" w:rsidP="00456C27">
            <w:pPr>
              <w:tabs>
                <w:tab w:val="left" w:pos="7488"/>
              </w:tabs>
              <w:spacing w:before="1" w:line="227" w:lineRule="exact"/>
              <w:ind w:left="100"/>
              <w:rPr>
                <w:rFonts w:ascii="Arial" w:hAnsi="Arial" w:cs="Arial"/>
                <w:bCs w:val="0"/>
                <w:sz w:val="20"/>
                <w:szCs w:val="20"/>
              </w:rPr>
            </w:pPr>
            <w:r w:rsidRPr="005C4749">
              <w:rPr>
                <w:rFonts w:ascii="Arial" w:hAnsi="Arial" w:cs="Arial"/>
                <w:sz w:val="20"/>
                <w:szCs w:val="20"/>
              </w:rPr>
              <w:t>Collaborate with regional and state-wide public health partners.</w:t>
            </w:r>
          </w:p>
        </w:tc>
      </w:tr>
    </w:tbl>
    <w:p w14:paraId="295EB56A" w14:textId="42049AFC" w:rsidR="006A4307" w:rsidRDefault="006A4307" w:rsidP="0011677C"/>
    <w:p w14:paraId="45BA9DEC" w14:textId="2349418D" w:rsidR="00456C27" w:rsidRDefault="00456C27" w:rsidP="0011677C"/>
    <w:p w14:paraId="4C647764" w14:textId="454527DF" w:rsidR="00456C27" w:rsidRDefault="00456C27" w:rsidP="0011677C"/>
    <w:p w14:paraId="62281B81" w14:textId="77777777" w:rsidR="00456C27" w:rsidRPr="00495014" w:rsidRDefault="00456C27" w:rsidP="00456C27">
      <w:pPr>
        <w:spacing w:after="160" w:line="259" w:lineRule="auto"/>
      </w:pPr>
    </w:p>
    <w:p w14:paraId="1CB41893" w14:textId="77777777" w:rsidR="008F0159" w:rsidRDefault="008F0159" w:rsidP="00456C27">
      <w:pPr>
        <w:pStyle w:val="Heading1"/>
      </w:pPr>
    </w:p>
    <w:p w14:paraId="37B416E1" w14:textId="5550ED80" w:rsidR="00456C27" w:rsidRDefault="00456C27" w:rsidP="00456C27">
      <w:pPr>
        <w:pStyle w:val="Heading1"/>
      </w:pPr>
      <w:r>
        <w:lastRenderedPageBreak/>
        <w:t>Strategic Goals, Objectives, and Strategies Contin</w:t>
      </w:r>
      <w:r w:rsidR="00A36E9A">
        <w:t>ued</w:t>
      </w:r>
    </w:p>
    <w:p w14:paraId="5ED57DCD" w14:textId="4E714471" w:rsidR="00A36E9A" w:rsidRDefault="00A36E9A" w:rsidP="00A36E9A"/>
    <w:tbl>
      <w:tblPr>
        <w:tblStyle w:val="ListTable7Colorful-Accent1"/>
        <w:tblW w:w="10795" w:type="dxa"/>
        <w:tblLayout w:type="fixed"/>
        <w:tblLook w:val="01E0" w:firstRow="1" w:lastRow="1" w:firstColumn="1" w:lastColumn="1" w:noHBand="0" w:noVBand="0"/>
      </w:tblPr>
      <w:tblGrid>
        <w:gridCol w:w="2425"/>
        <w:gridCol w:w="1987"/>
        <w:gridCol w:w="6383"/>
      </w:tblGrid>
      <w:tr w:rsidR="00BB3E59" w:rsidRPr="00DD6A71" w14:paraId="00AFE0AF" w14:textId="77777777" w:rsidTr="007D17ED">
        <w:trPr>
          <w:cnfStyle w:val="100000000000" w:firstRow="1" w:lastRow="0" w:firstColumn="0" w:lastColumn="0" w:oddVBand="0" w:evenVBand="0" w:oddHBand="0" w:evenHBand="0" w:firstRowFirstColumn="0" w:firstRowLastColumn="0" w:lastRowFirstColumn="0" w:lastRowLastColumn="0"/>
          <w:trHeight w:val="530"/>
        </w:trPr>
        <w:tc>
          <w:tcPr>
            <w:cnfStyle w:val="001000000100" w:firstRow="0" w:lastRow="0" w:firstColumn="1" w:lastColumn="0" w:oddVBand="0" w:evenVBand="0" w:oddHBand="0" w:evenHBand="0" w:firstRowFirstColumn="1" w:firstRowLastColumn="0" w:lastRowFirstColumn="0" w:lastRowLastColumn="0"/>
            <w:tcW w:w="2425" w:type="dxa"/>
          </w:tcPr>
          <w:p w14:paraId="53D2DCFD" w14:textId="77777777" w:rsidR="00BB3E59" w:rsidRPr="00DD6A71" w:rsidRDefault="00BB3E59" w:rsidP="00B04336">
            <w:pPr>
              <w:rPr>
                <w:rFonts w:ascii="Arial" w:hAnsi="Arial" w:cs="Arial"/>
                <w:b/>
                <w:bCs/>
                <w:sz w:val="24"/>
                <w:szCs w:val="24"/>
              </w:rPr>
            </w:pPr>
            <w:r w:rsidRPr="00DD6A71">
              <w:rPr>
                <w:rFonts w:ascii="Arial" w:hAnsi="Arial" w:cs="Arial"/>
                <w:b/>
                <w:bCs/>
                <w:sz w:val="24"/>
                <w:szCs w:val="24"/>
              </w:rPr>
              <w:t>Goal</w:t>
            </w:r>
          </w:p>
        </w:tc>
        <w:tc>
          <w:tcPr>
            <w:cnfStyle w:val="000010000000" w:firstRow="0" w:lastRow="0" w:firstColumn="0" w:lastColumn="0" w:oddVBand="1" w:evenVBand="0" w:oddHBand="0" w:evenHBand="0" w:firstRowFirstColumn="0" w:firstRowLastColumn="0" w:lastRowFirstColumn="0" w:lastRowLastColumn="0"/>
            <w:tcW w:w="1987" w:type="dxa"/>
          </w:tcPr>
          <w:p w14:paraId="5B74C028" w14:textId="77777777" w:rsidR="00BB3E59" w:rsidRPr="00DD6A71" w:rsidRDefault="00BB3E59" w:rsidP="00B04336">
            <w:pPr>
              <w:rPr>
                <w:rFonts w:ascii="Arial" w:hAnsi="Arial" w:cs="Arial"/>
                <w:b/>
                <w:bCs/>
                <w:sz w:val="24"/>
                <w:szCs w:val="24"/>
              </w:rPr>
            </w:pPr>
            <w:r w:rsidRPr="00DD6A71">
              <w:rPr>
                <w:rFonts w:ascii="Arial" w:hAnsi="Arial" w:cs="Arial"/>
                <w:b/>
                <w:bCs/>
                <w:sz w:val="24"/>
                <w:szCs w:val="24"/>
              </w:rPr>
              <w:t>Objective</w:t>
            </w:r>
          </w:p>
        </w:tc>
        <w:tc>
          <w:tcPr>
            <w:cnfStyle w:val="000100001000" w:firstRow="0" w:lastRow="0" w:firstColumn="0" w:lastColumn="1" w:oddVBand="0" w:evenVBand="0" w:oddHBand="0" w:evenHBand="0" w:firstRowFirstColumn="0" w:firstRowLastColumn="1" w:lastRowFirstColumn="0" w:lastRowLastColumn="0"/>
            <w:tcW w:w="6383" w:type="dxa"/>
          </w:tcPr>
          <w:p w14:paraId="28FCAE1A" w14:textId="77777777" w:rsidR="00BB3E59" w:rsidRPr="00DD6A71" w:rsidRDefault="00BB3E59" w:rsidP="00B04336">
            <w:pPr>
              <w:rPr>
                <w:rFonts w:ascii="Arial" w:hAnsi="Arial" w:cs="Arial"/>
                <w:b/>
                <w:bCs/>
                <w:sz w:val="24"/>
                <w:szCs w:val="24"/>
              </w:rPr>
            </w:pPr>
            <w:r w:rsidRPr="00DD6A71">
              <w:rPr>
                <w:rFonts w:ascii="Arial" w:hAnsi="Arial" w:cs="Arial"/>
                <w:b/>
                <w:bCs/>
                <w:sz w:val="24"/>
                <w:szCs w:val="24"/>
              </w:rPr>
              <w:t>Strategy</w:t>
            </w:r>
          </w:p>
        </w:tc>
      </w:tr>
      <w:tr w:rsidR="009344F1" w:rsidRPr="00DD6A71" w14:paraId="043F3FE9" w14:textId="77777777" w:rsidTr="007D17ED">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2425" w:type="dxa"/>
            <w:vMerge w:val="restart"/>
          </w:tcPr>
          <w:p w14:paraId="764B46C1" w14:textId="77777777" w:rsidR="00BB3E59" w:rsidRPr="009344F1" w:rsidRDefault="00BB3E59" w:rsidP="00B04336">
            <w:pPr>
              <w:pStyle w:val="TableParagraph"/>
              <w:spacing w:before="98"/>
              <w:ind w:left="100" w:right="507"/>
              <w:rPr>
                <w:rFonts w:ascii="Arial" w:hAnsi="Arial" w:cs="Arial"/>
                <w:sz w:val="32"/>
                <w:szCs w:val="32"/>
              </w:rPr>
            </w:pPr>
            <w:r w:rsidRPr="009344F1">
              <w:rPr>
                <w:rFonts w:ascii="Arial" w:hAnsi="Arial" w:cs="Arial"/>
                <w:sz w:val="32"/>
                <w:szCs w:val="32"/>
              </w:rPr>
              <w:t>Maximize the use of Galion City public health resources</w:t>
            </w:r>
          </w:p>
        </w:tc>
        <w:tc>
          <w:tcPr>
            <w:cnfStyle w:val="000010000000" w:firstRow="0" w:lastRow="0" w:firstColumn="0" w:lastColumn="0" w:oddVBand="1" w:evenVBand="0" w:oddHBand="0" w:evenHBand="0" w:firstRowFirstColumn="0" w:firstRowLastColumn="0" w:lastRowFirstColumn="0" w:lastRowLastColumn="0"/>
            <w:tcW w:w="1987" w:type="dxa"/>
            <w:vMerge w:val="restart"/>
          </w:tcPr>
          <w:p w14:paraId="40E64842" w14:textId="77777777" w:rsidR="00BB3E59" w:rsidRPr="00DD6A71" w:rsidRDefault="00BB3E59" w:rsidP="00B04336">
            <w:pPr>
              <w:pStyle w:val="TableParagraph"/>
              <w:spacing w:before="1" w:line="227" w:lineRule="exact"/>
              <w:ind w:left="0"/>
              <w:rPr>
                <w:rFonts w:ascii="Arial" w:hAnsi="Arial" w:cs="Arial"/>
                <w:bCs/>
                <w:sz w:val="20"/>
                <w:szCs w:val="20"/>
              </w:rPr>
            </w:pPr>
            <w:r w:rsidRPr="00DD6A71">
              <w:rPr>
                <w:rFonts w:ascii="Arial" w:hAnsi="Arial" w:cs="Arial"/>
                <w:bCs/>
                <w:sz w:val="20"/>
                <w:szCs w:val="20"/>
              </w:rPr>
              <w:t>Efficiently utilize resources, through fiscally responsible planning across all divisions.</w:t>
            </w:r>
          </w:p>
        </w:tc>
        <w:tc>
          <w:tcPr>
            <w:cnfStyle w:val="000100000000" w:firstRow="0" w:lastRow="0" w:firstColumn="0" w:lastColumn="1" w:oddVBand="0" w:evenVBand="0" w:oddHBand="0" w:evenHBand="0" w:firstRowFirstColumn="0" w:firstRowLastColumn="0" w:lastRowFirstColumn="0" w:lastRowLastColumn="0"/>
            <w:tcW w:w="6383" w:type="dxa"/>
          </w:tcPr>
          <w:p w14:paraId="5D6EF1CD"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 xml:space="preserve">Ensure education and training through workforce development for all staff to strengthen leadership across the agency. </w:t>
            </w:r>
          </w:p>
        </w:tc>
      </w:tr>
      <w:tr w:rsidR="007D17ED" w:rsidRPr="00DD6A71" w14:paraId="44EE625E" w14:textId="77777777" w:rsidTr="007D17ED">
        <w:trPr>
          <w:trHeight w:val="497"/>
        </w:trPr>
        <w:tc>
          <w:tcPr>
            <w:cnfStyle w:val="001000000000" w:firstRow="0" w:lastRow="0" w:firstColumn="1" w:lastColumn="0" w:oddVBand="0" w:evenVBand="0" w:oddHBand="0" w:evenHBand="0" w:firstRowFirstColumn="0" w:firstRowLastColumn="0" w:lastRowFirstColumn="0" w:lastRowLastColumn="0"/>
            <w:tcW w:w="2425" w:type="dxa"/>
            <w:vMerge/>
          </w:tcPr>
          <w:p w14:paraId="0983797B"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13D82121"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657BA05D"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 xml:space="preserve">Complete a training needs assessment every 2 years. </w:t>
            </w:r>
          </w:p>
          <w:p w14:paraId="52C40486" w14:textId="77777777" w:rsidR="00BB3E59" w:rsidRPr="00DD6A71" w:rsidRDefault="00BB3E59" w:rsidP="00B04336">
            <w:pPr>
              <w:pStyle w:val="TableParagraph"/>
              <w:spacing w:before="1" w:line="227" w:lineRule="exact"/>
              <w:ind w:left="100"/>
              <w:rPr>
                <w:rFonts w:ascii="Arial" w:hAnsi="Arial" w:cs="Arial"/>
                <w:bCs/>
                <w:sz w:val="20"/>
                <w:szCs w:val="20"/>
              </w:rPr>
            </w:pPr>
          </w:p>
        </w:tc>
      </w:tr>
      <w:tr w:rsidR="009344F1" w:rsidRPr="00DD6A71" w14:paraId="69005052" w14:textId="77777777" w:rsidTr="007D17E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425" w:type="dxa"/>
            <w:vMerge/>
          </w:tcPr>
          <w:p w14:paraId="08409A40"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316A4485"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54D36FCB"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Maintain fiscal oversight of program costs across all divisions.</w:t>
            </w:r>
          </w:p>
          <w:p w14:paraId="4E74918B" w14:textId="77777777" w:rsidR="00BB3E59" w:rsidRPr="00DD6A71" w:rsidRDefault="00BB3E59" w:rsidP="00B04336">
            <w:pPr>
              <w:pStyle w:val="TableParagraph"/>
              <w:spacing w:before="1" w:line="227" w:lineRule="exact"/>
              <w:ind w:left="100"/>
              <w:rPr>
                <w:rFonts w:ascii="Arial" w:hAnsi="Arial" w:cs="Arial"/>
                <w:bCs/>
                <w:sz w:val="20"/>
                <w:szCs w:val="20"/>
              </w:rPr>
            </w:pPr>
          </w:p>
        </w:tc>
      </w:tr>
      <w:tr w:rsidR="007D17ED" w:rsidRPr="00DD6A71" w14:paraId="2D7F4060" w14:textId="77777777" w:rsidTr="007D17ED">
        <w:trPr>
          <w:trHeight w:val="497"/>
        </w:trPr>
        <w:tc>
          <w:tcPr>
            <w:cnfStyle w:val="001000000000" w:firstRow="0" w:lastRow="0" w:firstColumn="1" w:lastColumn="0" w:oddVBand="0" w:evenVBand="0" w:oddHBand="0" w:evenHBand="0" w:firstRowFirstColumn="0" w:firstRowLastColumn="0" w:lastRowFirstColumn="0" w:lastRowLastColumn="0"/>
            <w:tcW w:w="2425" w:type="dxa"/>
            <w:vMerge/>
          </w:tcPr>
          <w:p w14:paraId="4C1636ED"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0B45F379"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159A267A"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revenue for Sexual Health Clinic.</w:t>
            </w:r>
          </w:p>
          <w:p w14:paraId="55C2CEAA" w14:textId="77777777" w:rsidR="00BB3E59" w:rsidRPr="00DD6A71" w:rsidRDefault="00BB3E59" w:rsidP="00B04336">
            <w:pPr>
              <w:pStyle w:val="TableParagraph"/>
              <w:spacing w:before="1" w:line="227" w:lineRule="exact"/>
              <w:ind w:left="100"/>
              <w:rPr>
                <w:rFonts w:ascii="Arial" w:hAnsi="Arial" w:cs="Arial"/>
                <w:bCs/>
                <w:sz w:val="20"/>
                <w:szCs w:val="20"/>
              </w:rPr>
            </w:pPr>
          </w:p>
        </w:tc>
      </w:tr>
      <w:tr w:rsidR="009344F1" w:rsidRPr="00DD6A71" w14:paraId="770F4747" w14:textId="77777777" w:rsidTr="007D17ED">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25" w:type="dxa"/>
            <w:vMerge/>
          </w:tcPr>
          <w:p w14:paraId="05D57CF1"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6A26E9C3"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71E2D13A"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grant supported programs that align with CHIP needs and CHA goals.</w:t>
            </w:r>
          </w:p>
          <w:p w14:paraId="258193C9" w14:textId="77777777" w:rsidR="00BB3E59" w:rsidRPr="00DD6A71" w:rsidRDefault="00BB3E59" w:rsidP="00B04336">
            <w:pPr>
              <w:pStyle w:val="TableParagraph"/>
              <w:spacing w:before="1" w:line="227" w:lineRule="exact"/>
              <w:ind w:left="100"/>
              <w:rPr>
                <w:rFonts w:ascii="Arial" w:hAnsi="Arial" w:cs="Arial"/>
                <w:bCs/>
                <w:sz w:val="20"/>
                <w:szCs w:val="20"/>
              </w:rPr>
            </w:pPr>
          </w:p>
        </w:tc>
      </w:tr>
      <w:tr w:rsidR="007D17ED" w:rsidRPr="00DD6A71" w14:paraId="6B6BF80E" w14:textId="77777777" w:rsidTr="007D17ED">
        <w:trPr>
          <w:trHeight w:val="150"/>
        </w:trPr>
        <w:tc>
          <w:tcPr>
            <w:cnfStyle w:val="001000000000" w:firstRow="0" w:lastRow="0" w:firstColumn="1" w:lastColumn="0" w:oddVBand="0" w:evenVBand="0" w:oddHBand="0" w:evenHBand="0" w:firstRowFirstColumn="0" w:firstRowLastColumn="0" w:lastRowFirstColumn="0" w:lastRowLastColumn="0"/>
            <w:tcW w:w="2425" w:type="dxa"/>
            <w:vMerge/>
          </w:tcPr>
          <w:p w14:paraId="202E7704"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3198909F"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44F0F822"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revenue for immunization clinic.</w:t>
            </w:r>
          </w:p>
        </w:tc>
      </w:tr>
      <w:tr w:rsidR="009344F1" w:rsidRPr="00DD6A71" w14:paraId="7E36C067" w14:textId="77777777" w:rsidTr="007D17ED">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425" w:type="dxa"/>
            <w:vMerge/>
          </w:tcPr>
          <w:p w14:paraId="28182AC5"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422DA0CE"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6B7EE57C"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cross-training between employees as time permits and qualifications are available</w:t>
            </w:r>
          </w:p>
        </w:tc>
      </w:tr>
      <w:tr w:rsidR="007D17ED" w:rsidRPr="00DD6A71" w14:paraId="09610443" w14:textId="77777777" w:rsidTr="007D17ED">
        <w:trPr>
          <w:trHeight w:val="150"/>
        </w:trPr>
        <w:tc>
          <w:tcPr>
            <w:cnfStyle w:val="001000000000" w:firstRow="0" w:lastRow="0" w:firstColumn="1" w:lastColumn="0" w:oddVBand="0" w:evenVBand="0" w:oddHBand="0" w:evenHBand="0" w:firstRowFirstColumn="0" w:firstRowLastColumn="0" w:lastRowFirstColumn="0" w:lastRowLastColumn="0"/>
            <w:tcW w:w="2425" w:type="dxa"/>
            <w:vMerge/>
          </w:tcPr>
          <w:p w14:paraId="15802116"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6F821198"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6BE9F4CB"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Decrease the percentage of city contribution to the GCHD budget.</w:t>
            </w:r>
          </w:p>
        </w:tc>
      </w:tr>
      <w:tr w:rsidR="009344F1" w:rsidRPr="00DD6A71" w14:paraId="46683EEF" w14:textId="77777777" w:rsidTr="007D17E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25" w:type="dxa"/>
            <w:vMerge/>
          </w:tcPr>
          <w:p w14:paraId="69ED4332" w14:textId="77777777" w:rsidR="00BB3E59" w:rsidRPr="00DD6A71" w:rsidRDefault="00BB3E59" w:rsidP="00B04336">
            <w:pPr>
              <w:ind w:left="10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val="restart"/>
          </w:tcPr>
          <w:p w14:paraId="4E37D298" w14:textId="77777777" w:rsidR="00BB3E59" w:rsidRPr="00DD6A71" w:rsidRDefault="00BB3E59" w:rsidP="00B04336">
            <w:pPr>
              <w:pStyle w:val="TableParagraph"/>
              <w:spacing w:before="1" w:line="227" w:lineRule="exact"/>
              <w:ind w:left="100"/>
              <w:rPr>
                <w:rFonts w:ascii="Arial" w:hAnsi="Arial" w:cs="Arial"/>
                <w:bCs/>
                <w:sz w:val="20"/>
                <w:szCs w:val="20"/>
              </w:rPr>
            </w:pPr>
            <w:r w:rsidRPr="00DD6A71">
              <w:rPr>
                <w:rFonts w:ascii="Arial" w:hAnsi="Arial" w:cs="Arial"/>
                <w:bCs/>
                <w:sz w:val="20"/>
                <w:szCs w:val="20"/>
              </w:rPr>
              <w:t>Increase and strengthen partnerships with other agencies to maximize public health benefits.</w:t>
            </w:r>
          </w:p>
        </w:tc>
        <w:tc>
          <w:tcPr>
            <w:cnfStyle w:val="000100000000" w:firstRow="0" w:lastRow="0" w:firstColumn="0" w:lastColumn="1" w:oddVBand="0" w:evenVBand="0" w:oddHBand="0" w:evenHBand="0" w:firstRowFirstColumn="0" w:firstRowLastColumn="0" w:lastRowFirstColumn="0" w:lastRowLastColumn="0"/>
            <w:tcW w:w="6383" w:type="dxa"/>
          </w:tcPr>
          <w:p w14:paraId="0F262BBA" w14:textId="7DCE10B4" w:rsidR="00BB3E59" w:rsidRPr="00DD6A71" w:rsidRDefault="00BB3E59" w:rsidP="007D17ED">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Utilize community partners to avoid duplication of services.</w:t>
            </w:r>
          </w:p>
        </w:tc>
      </w:tr>
      <w:tr w:rsidR="007D17ED" w:rsidRPr="00DD6A71" w14:paraId="45700E06" w14:textId="77777777" w:rsidTr="007D17ED">
        <w:trPr>
          <w:trHeight w:val="710"/>
        </w:trPr>
        <w:tc>
          <w:tcPr>
            <w:cnfStyle w:val="001000000000" w:firstRow="0" w:lastRow="0" w:firstColumn="1" w:lastColumn="0" w:oddVBand="0" w:evenVBand="0" w:oddHBand="0" w:evenHBand="0" w:firstRowFirstColumn="0" w:firstRowLastColumn="0" w:lastRowFirstColumn="0" w:lastRowLastColumn="0"/>
            <w:tcW w:w="2425" w:type="dxa"/>
            <w:vMerge/>
          </w:tcPr>
          <w:p w14:paraId="284331CA" w14:textId="77777777" w:rsidR="00BB3E59" w:rsidRPr="00DD6A71" w:rsidRDefault="00BB3E59" w:rsidP="00B04336">
            <w:pPr>
              <w:ind w:left="10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34D9D97E"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6318B1F6" w14:textId="030519B8" w:rsidR="00BB3E59" w:rsidRPr="00DD6A71" w:rsidRDefault="00BB3E59" w:rsidP="007D17ED">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grant applications in all areas</w:t>
            </w:r>
          </w:p>
        </w:tc>
      </w:tr>
      <w:tr w:rsidR="007D17ED" w:rsidRPr="00DD6A71" w14:paraId="468102D1" w14:textId="77777777" w:rsidTr="007D17ED">
        <w:trPr>
          <w:cnfStyle w:val="010000000000" w:firstRow="0" w:lastRow="1" w:firstColumn="0" w:lastColumn="0" w:oddVBand="0" w:evenVBand="0" w:oddHBand="0" w:evenHBand="0" w:firstRowFirstColumn="0" w:firstRowLastColumn="0" w:lastRowFirstColumn="0" w:lastRowLastColumn="0"/>
          <w:trHeight w:val="1029"/>
        </w:trPr>
        <w:tc>
          <w:tcPr>
            <w:cnfStyle w:val="001000000001" w:firstRow="0" w:lastRow="0" w:firstColumn="1" w:lastColumn="0" w:oddVBand="0" w:evenVBand="0" w:oddHBand="0" w:evenHBand="0" w:firstRowFirstColumn="0" w:firstRowLastColumn="0" w:lastRowFirstColumn="1" w:lastRowLastColumn="0"/>
            <w:tcW w:w="2425" w:type="dxa"/>
            <w:vMerge/>
          </w:tcPr>
          <w:p w14:paraId="76D6C5FB" w14:textId="77777777" w:rsidR="00BB3E59" w:rsidRPr="00DD6A71" w:rsidRDefault="00BB3E59" w:rsidP="00B04336">
            <w:pPr>
              <w:ind w:left="10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28762B2A"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10" w:firstRow="0" w:lastRow="0" w:firstColumn="0" w:lastColumn="1" w:oddVBand="0" w:evenVBand="0" w:oddHBand="0" w:evenHBand="0" w:firstRowFirstColumn="0" w:firstRowLastColumn="0" w:lastRowFirstColumn="0" w:lastRowLastColumn="1"/>
            <w:tcW w:w="6383" w:type="dxa"/>
          </w:tcPr>
          <w:p w14:paraId="5862C332" w14:textId="1A352B02" w:rsidR="00BB3E59" w:rsidRPr="00DD6A71" w:rsidRDefault="00BB3E59" w:rsidP="00B04336">
            <w:pPr>
              <w:tabs>
                <w:tab w:val="left" w:pos="7488"/>
              </w:tabs>
              <w:spacing w:before="1" w:line="227" w:lineRule="exact"/>
              <w:ind w:left="100"/>
              <w:rPr>
                <w:rFonts w:ascii="Arial" w:hAnsi="Arial" w:cs="Arial"/>
                <w:bCs/>
                <w:sz w:val="20"/>
                <w:szCs w:val="20"/>
              </w:rPr>
            </w:pPr>
            <w:r w:rsidRPr="006F77F6">
              <w:rPr>
                <w:rFonts w:ascii="Arial" w:hAnsi="Arial" w:cs="Arial"/>
                <w:bCs/>
                <w:sz w:val="20"/>
                <w:szCs w:val="20"/>
                <w:highlight w:val="yellow"/>
              </w:rPr>
              <w:t>Achieve National Accreditation by 202</w:t>
            </w:r>
            <w:r w:rsidR="002E6609" w:rsidRPr="006F77F6">
              <w:rPr>
                <w:rFonts w:ascii="Arial" w:hAnsi="Arial" w:cs="Arial"/>
                <w:bCs/>
                <w:sz w:val="20"/>
                <w:szCs w:val="20"/>
                <w:highlight w:val="yellow"/>
              </w:rPr>
              <w:t>3</w:t>
            </w:r>
          </w:p>
          <w:p w14:paraId="5FE7464E" w14:textId="77777777" w:rsidR="00BB3E59" w:rsidRPr="00DD6A71" w:rsidRDefault="00BB3E59" w:rsidP="00B04336">
            <w:pPr>
              <w:pStyle w:val="TableParagraph"/>
              <w:spacing w:before="1" w:line="227" w:lineRule="exact"/>
              <w:ind w:left="100"/>
              <w:rPr>
                <w:rFonts w:ascii="Arial" w:hAnsi="Arial" w:cs="Arial"/>
                <w:bCs/>
                <w:sz w:val="20"/>
                <w:szCs w:val="20"/>
              </w:rPr>
            </w:pPr>
          </w:p>
        </w:tc>
      </w:tr>
    </w:tbl>
    <w:p w14:paraId="6A5B838E" w14:textId="77777777" w:rsidR="00BB3E59" w:rsidRPr="00A36E9A" w:rsidRDefault="00BB3E59" w:rsidP="00A36E9A"/>
    <w:p w14:paraId="0917691C" w14:textId="77777777" w:rsidR="00456C27" w:rsidRPr="00495014" w:rsidRDefault="00456C27" w:rsidP="0011677C"/>
    <w:sectPr w:rsidR="00456C27" w:rsidRPr="00495014" w:rsidSect="008553BB">
      <w:headerReference w:type="default" r:id="rId21"/>
      <w:footerReference w:type="default" r:id="rId22"/>
      <w:pgSz w:w="12240" w:h="15840" w:code="1"/>
      <w:pgMar w:top="1701" w:right="720" w:bottom="1673"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1A594" w14:textId="77777777" w:rsidR="00AD671C" w:rsidRDefault="00AD671C" w:rsidP="008F1194">
      <w:pPr>
        <w:spacing w:after="0" w:line="240" w:lineRule="auto"/>
      </w:pPr>
      <w:r>
        <w:separator/>
      </w:r>
    </w:p>
  </w:endnote>
  <w:endnote w:type="continuationSeparator" w:id="0">
    <w:p w14:paraId="1B183FD2" w14:textId="77777777" w:rsidR="00AD671C" w:rsidRDefault="00AD671C" w:rsidP="008F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077175"/>
      <w:docPartObj>
        <w:docPartGallery w:val="Page Numbers (Bottom of Page)"/>
        <w:docPartUnique/>
      </w:docPartObj>
    </w:sdtPr>
    <w:sdtEndPr>
      <w:rPr>
        <w:noProof/>
      </w:rPr>
    </w:sdtEndPr>
    <w:sdtContent>
      <w:p w14:paraId="4D3BEB1E" w14:textId="456A1875" w:rsidR="005235DF" w:rsidRDefault="005235DF" w:rsidP="009544F4">
        <w:pPr>
          <w:pStyle w:val="Footer"/>
          <w:jc w:val="center"/>
        </w:pPr>
        <w:r>
          <w:rPr>
            <w:noProof/>
          </w:rPr>
          <mc:AlternateContent>
            <mc:Choice Requires="wps">
              <w:drawing>
                <wp:anchor distT="0" distB="0" distL="114300" distR="114300" simplePos="0" relativeHeight="251633661" behindDoc="1" locked="0" layoutInCell="1" allowOverlap="1" wp14:anchorId="6F3D4980" wp14:editId="1D399E46">
                  <wp:simplePos x="0" y="0"/>
                  <wp:positionH relativeFrom="margin">
                    <wp:align>center</wp:align>
                  </wp:positionH>
                  <wp:positionV relativeFrom="page">
                    <wp:align>bottom</wp:align>
                  </wp:positionV>
                  <wp:extent cx="6858000" cy="859536"/>
                  <wp:effectExtent l="0" t="0" r="254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3343141C" id="Rectangle" o:spid="_x0000_s1026" alt="&quot;&quot;" style="position:absolute;margin-left:0;margin-top:0;width:540pt;height:67.7pt;z-index:-251682819;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" fillcolor="#418ab3 [3204]" stroked="f" strokeweight="1pt">
                  <v:stroke miterlimit="4"/>
                  <v:textbox inset="3pt,3pt,3pt,3pt"/>
                  <w10:wrap anchorx="margin" anchory="page"/>
                </v:rect>
              </w:pict>
            </mc:Fallback>
          </mc:AlternateContent>
        </w:r>
        <w:r>
          <w:rPr>
            <w:noProof/>
          </w:rPr>
          <mc:AlternateContent>
            <mc:Choice Requires="wps">
              <w:drawing>
                <wp:anchor distT="0" distB="0" distL="114300" distR="114300" simplePos="0" relativeHeight="251634685" behindDoc="1" locked="0" layoutInCell="1" allowOverlap="1" wp14:anchorId="4679B720" wp14:editId="46731C58">
                  <wp:simplePos x="0" y="0"/>
                  <wp:positionH relativeFrom="margin">
                    <wp:align>center</wp:align>
                  </wp:positionH>
                  <wp:positionV relativeFrom="page">
                    <wp:align>bottom</wp:align>
                  </wp:positionV>
                  <wp:extent cx="6858000" cy="914664"/>
                  <wp:effectExtent l="0" t="0" r="2540" b="0"/>
                  <wp:wrapNone/>
                  <wp:docPr id="37"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anchor>
              </w:drawing>
            </mc:Choice>
            <mc:Fallback>
              <w:pict>
                <v:shape w14:anchorId="316D5A0D" id="Shape" o:spid="_x0000_s1026" alt="&quot;&quot;" style="position:absolute;margin-left:0;margin-top:0;width:540pt;height:1in;z-index:-251681795;visibility:visible;mso-wrap-style:square;mso-width-percent:1000;mso-wrap-distance-left:9pt;mso-wrap-distance-top:0;mso-wrap-distance-right:9pt;mso-wrap-distance-bottom:0;mso-position-horizontal:center;mso-position-horizontal-relative:margin;mso-position-vertical:bottom;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a6b727 [3205]"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fldChar w:fldCharType="begin"/>
        </w:r>
        <w:r>
          <w:instrText xml:space="preserve"> PAGE   \* MERGEFORMAT </w:instrText>
        </w:r>
        <w:r>
          <w:fldChar w:fldCharType="separate"/>
        </w:r>
        <w:r w:rsidR="00B74181">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A9DE8" w14:textId="77777777" w:rsidR="005235DF" w:rsidRDefault="005235DF">
    <w:pPr>
      <w:pStyle w:val="Footer"/>
    </w:pPr>
    <w:r>
      <w:rPr>
        <w:noProof/>
      </w:rPr>
      <mc:AlternateContent>
        <mc:Choice Requires="wpg">
          <w:drawing>
            <wp:anchor distT="0" distB="0" distL="114300" distR="114300" simplePos="0" relativeHeight="251734016" behindDoc="1" locked="0" layoutInCell="1" allowOverlap="1" wp14:anchorId="48799AC6" wp14:editId="7C336BA1">
              <wp:simplePos x="0" y="0"/>
              <wp:positionH relativeFrom="margin">
                <wp:align>center</wp:align>
              </wp:positionH>
              <wp:positionV relativeFrom="page">
                <wp:align>bottom</wp:align>
              </wp:positionV>
              <wp:extent cx="6858000" cy="923544"/>
              <wp:effectExtent l="0" t="0" r="0" b="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200"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201" name="Shape">
                        <a:extLst>
                          <a:ext uri="{C183D7F6-B498-43B3-948B-1728B52AA6E4}">
                            <adec:decorative xmlns:adec="http://schemas.microsoft.com/office/drawing/2017/decorative" val="1"/>
                          </a:ext>
                        </a:extLst>
                      </wps:cNvPr>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5FE6BD33" id="Group 199" o:spid="_x0000_s1026" alt="&quot;&quot;" style="position:absolute;margin-left:0;margin-top:0;width:540pt;height:72.7pt;z-index:-251582464;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" fillcolor="#418ab3 [3204]" stroked="f" strokeweight="1pt">
                <v:stroke miterlimit="4"/>
                <v:textbox inset="3pt,3pt,3pt,3pt"/>
              </v:rect>
              <v:shape id="Shape" o:spid="_x0000_s1028" alt="&quot;&quot;"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a6b727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16C1" w14:textId="0B060EC2" w:rsidR="005235DF" w:rsidRDefault="00000000" w:rsidP="001900D7">
    <w:pPr>
      <w:pStyle w:val="Footer"/>
      <w:jc w:val="center"/>
    </w:pPr>
    <w:sdt>
      <w:sdtPr>
        <w:id w:val="-1079895820"/>
        <w:docPartObj>
          <w:docPartGallery w:val="Page Numbers (Bottom of Page)"/>
          <w:docPartUnique/>
        </w:docPartObj>
      </w:sdtPr>
      <w:sdtEndPr>
        <w:rPr>
          <w:noProof/>
        </w:rPr>
      </w:sdtEndPr>
      <w:sdtContent>
        <w:r w:rsidR="005235DF">
          <w:rPr>
            <w:noProof/>
          </w:rPr>
          <mc:AlternateContent>
            <mc:Choice Requires="wpg">
              <w:drawing>
                <wp:anchor distT="0" distB="0" distL="114300" distR="114300" simplePos="0" relativeHeight="251725824" behindDoc="1" locked="0" layoutInCell="1" allowOverlap="1" wp14:anchorId="1433C263" wp14:editId="20B4F954">
                  <wp:simplePos x="0" y="0"/>
                  <wp:positionH relativeFrom="margin">
                    <wp:align>center</wp:align>
                  </wp:positionH>
                  <wp:positionV relativeFrom="page">
                    <wp:align>bottom</wp:align>
                  </wp:positionV>
                  <wp:extent cx="6858000" cy="923544"/>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35"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40" name="Shape"/>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25646FD" id="Group 26" o:spid="_x0000_s1026" alt="&quot;&quot;" style="position:absolute;margin-left:0;margin-top:0;width:540pt;height:72.7pt;z-index:-251590656;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" fillcolor="#418ab3 [3204]" stroked="f" strokeweight="1pt">
                    <v:stroke miterlimit="4"/>
                    <v:textbox inset="3pt,3pt,3pt,3pt"/>
                  </v:rect>
                  <v:shape id="Shap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a6b727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r w:rsidR="005235DF">
          <w:fldChar w:fldCharType="begin"/>
        </w:r>
        <w:r w:rsidR="005235DF">
          <w:instrText xml:space="preserve"> PAGE   \* MERGEFORMAT </w:instrText>
        </w:r>
        <w:r w:rsidR="005235DF">
          <w:fldChar w:fldCharType="separate"/>
        </w:r>
        <w:r w:rsidR="00B74181">
          <w:rPr>
            <w:noProof/>
          </w:rPr>
          <w:t>13</w:t>
        </w:r>
        <w:r w:rsidR="005235D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6D869" w14:textId="77777777" w:rsidR="00AD671C" w:rsidRDefault="00AD671C" w:rsidP="008F1194">
      <w:pPr>
        <w:spacing w:after="0" w:line="240" w:lineRule="auto"/>
      </w:pPr>
      <w:r>
        <w:separator/>
      </w:r>
    </w:p>
  </w:footnote>
  <w:footnote w:type="continuationSeparator" w:id="0">
    <w:p w14:paraId="0773CBA3" w14:textId="77777777" w:rsidR="00AD671C" w:rsidRDefault="00AD671C" w:rsidP="008F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6FC5" w14:textId="1BBD2FA7" w:rsidR="005235DF" w:rsidRPr="00DD2790" w:rsidRDefault="005235DF" w:rsidP="00B17E13">
    <w:pPr>
      <w:pStyle w:val="Header"/>
      <w:ind w:right="27"/>
      <w:jc w:val="right"/>
    </w:pPr>
    <w:r w:rsidRPr="00DD2790">
      <w:rPr>
        <w:noProof/>
      </w:rPr>
      <mc:AlternateContent>
        <mc:Choice Requires="wpg">
          <w:drawing>
            <wp:anchor distT="0" distB="0" distL="114300" distR="114300" simplePos="0" relativeHeight="251673600" behindDoc="0" locked="0" layoutInCell="1" allowOverlap="1" wp14:anchorId="41AA07EA" wp14:editId="32FE6750">
              <wp:simplePos x="0" y="0"/>
              <wp:positionH relativeFrom="margin">
                <wp:align>center</wp:align>
              </wp:positionH>
              <wp:positionV relativeFrom="page">
                <wp:align>top</wp:align>
              </wp:positionV>
              <wp:extent cx="6858000" cy="905256"/>
              <wp:effectExtent l="0" t="0" r="2540" b="952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62D9041B" id="Group 20" o:spid="_x0000_s1026" alt="&quot;&quot;" style="position:absolute;margin-left:0;margin-top:0;width:540pt;height:71.3pt;z-index:251673600;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418ab3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a6b727 [3205]" stroked="f" strokeweight="1pt">
                <v:stroke miterlimit="4"/>
                <v:textbox inset="3pt,3pt,3pt,3pt"/>
              </v:rect>
              <w10:wrap anchorx="margin" anchory="page"/>
            </v:group>
          </w:pict>
        </mc:Fallback>
      </mc:AlternateContent>
    </w:r>
    <w:r w:rsidR="002300EC">
      <w:rPr>
        <w:rFonts w:ascii="Times New Roman"/>
        <w:noProof/>
        <w:sz w:val="20"/>
      </w:rPr>
      <w:drawing>
        <wp:inline distT="0" distB="0" distL="0" distR="0" wp14:anchorId="0B71A7AA" wp14:editId="5DDCAD6B">
          <wp:extent cx="1249680" cy="441960"/>
          <wp:effectExtent l="0" t="0" r="762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05437" cy="46167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E3170" w14:textId="77777777" w:rsidR="005235DF" w:rsidRDefault="005235DF">
    <w:pPr>
      <w:pStyle w:val="Header"/>
    </w:pPr>
    <w:r>
      <w:rPr>
        <w:noProof/>
      </w:rPr>
      <mc:AlternateContent>
        <mc:Choice Requires="wpg">
          <w:drawing>
            <wp:anchor distT="0" distB="0" distL="114300" distR="114300" simplePos="0" relativeHeight="251718656" behindDoc="0" locked="0" layoutInCell="1" allowOverlap="1" wp14:anchorId="49132E04" wp14:editId="7FD92551">
              <wp:simplePos x="0" y="0"/>
              <wp:positionH relativeFrom="margin">
                <wp:align>center</wp:align>
              </wp:positionH>
              <wp:positionV relativeFrom="page">
                <wp:align>top</wp:align>
              </wp:positionV>
              <wp:extent cx="6867144" cy="6391656"/>
              <wp:effectExtent l="0" t="0" r="3810" b="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6391656"/>
                        <a:chOff x="0" y="0"/>
                        <a:chExt cx="6865620" cy="6395720"/>
                      </a:xfrm>
                    </wpg:grpSpPr>
                    <wps:wsp>
                      <wps:cNvPr id="27" name="Rectangle"/>
                      <wps:cNvSpPr/>
                      <wps:spPr>
                        <a:xfrm>
                          <a:off x="7620" y="60960"/>
                          <a:ext cx="6858000" cy="6334760"/>
                        </a:xfrm>
                        <a:prstGeom prst="rect">
                          <a:avLst/>
                        </a:prstGeom>
                        <a:solidFill>
                          <a:schemeClr val="accent1"/>
                        </a:solidFill>
                        <a:ln w="12700">
                          <a:miter lim="400000"/>
                        </a:ln>
                      </wps:spPr>
                      <wps:bodyPr lIns="38100" tIns="38100" rIns="38100" bIns="38100" anchor="ctr"/>
                    </wps:wsp>
                    <wps:wsp>
                      <wps:cNvPr id="29" name="Shape">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Picture 2" descr="abstract image of hexagons">
                          <a:extLst>
                            <a:ext uri="{FF2B5EF4-FFF2-40B4-BE49-F238E27FC236}">
                              <a16:creationId xmlns:a16="http://schemas.microsoft.com/office/drawing/2014/main" id="{E7AFDFC4-49C3-CC4F-9D3F-E70B8771442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05333B" id="Group 198" o:spid="_x0000_s1026" alt="&quot;&quot;" style="position:absolute;margin-left:0;margin-top:0;width:540.7pt;height:503.3pt;z-index:251718656;mso-position-horizontal:center;mso-position-horizontal-relative:margin;mso-position-vertical:top;mso-position-vertical-relative:page;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">
              <v:rect id="Rectangle"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418ab3 [3204]" stroked="f" strokeweight="1pt">
                <v:stroke miterlimit="4"/>
                <v:textbox inset="3pt,3pt,3pt,3pt"/>
              </v:rect>
              <v:shape id="Shape" o:spid="_x0000_s1028" alt="&quot;&quot;"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a6b727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abstract image of hexagons"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">
                <v:imagedata r:id="rId2" o:title="abstract image of hexagons"/>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19ED" w14:textId="6C54A76B" w:rsidR="005235DF" w:rsidRPr="00495014" w:rsidRDefault="00BB3E59" w:rsidP="00B17E13">
    <w:pPr>
      <w:pStyle w:val="Header"/>
      <w:ind w:right="27"/>
      <w:jc w:val="right"/>
    </w:pPr>
    <w:r>
      <w:rPr>
        <w:rFonts w:ascii="Times New Roman"/>
        <w:noProof/>
        <w:sz w:val="20"/>
      </w:rPr>
      <w:drawing>
        <wp:inline distT="0" distB="0" distL="0" distR="0" wp14:anchorId="755788E1" wp14:editId="3A2B0890">
          <wp:extent cx="1249680" cy="441960"/>
          <wp:effectExtent l="0" t="0" r="762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05437" cy="461679"/>
                  </a:xfrm>
                  <a:prstGeom prst="rect">
                    <a:avLst/>
                  </a:prstGeom>
                </pic:spPr>
              </pic:pic>
            </a:graphicData>
          </a:graphic>
        </wp:inline>
      </w:drawing>
    </w:r>
    <w:r w:rsidR="005235DF" w:rsidRPr="00495014">
      <w:rPr>
        <w:noProof/>
      </w:rPr>
      <mc:AlternateContent>
        <mc:Choice Requires="wpg">
          <w:drawing>
            <wp:anchor distT="0" distB="0" distL="114300" distR="114300" simplePos="0" relativeHeight="251729920" behindDoc="0" locked="0" layoutInCell="1" allowOverlap="1" wp14:anchorId="254F2FAF" wp14:editId="1FAB1586">
              <wp:simplePos x="0" y="0"/>
              <wp:positionH relativeFrom="page">
                <wp:align>center</wp:align>
              </wp:positionH>
              <wp:positionV relativeFrom="page">
                <wp:align>top</wp:align>
              </wp:positionV>
              <wp:extent cx="6858000" cy="905256"/>
              <wp:effectExtent l="0" t="0" r="0" b="9525"/>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52"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5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5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1A40C573" id="Group 45" o:spid="_x0000_s1026" alt="&quot;&quot;" style="position:absolute;margin-left:0;margin-top:0;width:540pt;height:71.3pt;z-index:251729920;mso-width-percent:1000;mso-position-horizontal:center;mso-position-horizontal-relative:page;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" fillcolor="#418ab3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" fillcolor="#a6b727 [3205]" stroked="f" strokeweight="1pt">
                <v:stroke miterlimit="4"/>
                <v:textbox inset="3pt,3pt,3pt,3p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79C2B8A"/>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DC32176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5E5E5E" w:themeColor="text2"/>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3D15"/>
    <w:multiLevelType w:val="hybridMultilevel"/>
    <w:tmpl w:val="6A4EB618"/>
    <w:lvl w:ilvl="0" w:tplc="0409000F">
      <w:start w:val="1"/>
      <w:numFmt w:val="decimal"/>
      <w:lvlText w:val="%1."/>
      <w:lvlJc w:val="left"/>
      <w:pPr>
        <w:ind w:left="36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A6B727" w:themeColor="accent2"/>
      </w:rPr>
    </w:lvl>
    <w:lvl w:ilvl="1">
      <w:start w:val="1"/>
      <w:numFmt w:val="bullet"/>
      <w:pStyle w:val="ListBullet2"/>
      <w:lvlText w:val="o"/>
      <w:lvlJc w:val="left"/>
      <w:pPr>
        <w:ind w:left="1440" w:hanging="360"/>
      </w:pPr>
      <w:rPr>
        <w:rFonts w:ascii="Courier New" w:hAnsi="Courier New" w:hint="default"/>
        <w:color w:val="A6B727"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DA5AD5"/>
    <w:multiLevelType w:val="hybridMultilevel"/>
    <w:tmpl w:val="BD2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418AB3" w:themeColor="accent1"/>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2B3981"/>
    <w:multiLevelType w:val="hybridMultilevel"/>
    <w:tmpl w:val="8ABE26DE"/>
    <w:lvl w:ilvl="0" w:tplc="04090003">
      <w:start w:val="1"/>
      <w:numFmt w:val="bullet"/>
      <w:lvlText w:val="o"/>
      <w:lvlJc w:val="left"/>
      <w:pPr>
        <w:ind w:left="530" w:hanging="360"/>
      </w:pPr>
      <w:rPr>
        <w:rFonts w:ascii="Courier New" w:hAnsi="Courier New" w:cs="Courier New" w:hint="default"/>
        <w:color w:val="A6B727"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A6B727" w:themeColor="accent2"/>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6C7223"/>
    <w:multiLevelType w:val="hybridMultilevel"/>
    <w:tmpl w:val="02A4B1C2"/>
    <w:lvl w:ilvl="0" w:tplc="7F66E1C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9961B0"/>
    <w:multiLevelType w:val="multilevel"/>
    <w:tmpl w:val="8EA6EA72"/>
    <w:lvl w:ilvl="0">
      <w:start w:val="1"/>
      <w:numFmt w:val="bullet"/>
      <w:lvlText w:val=""/>
      <w:lvlJc w:val="left"/>
      <w:pPr>
        <w:ind w:left="530" w:hanging="360"/>
      </w:pPr>
      <w:rPr>
        <w:rFonts w:ascii="Symbol" w:hAnsi="Symbol" w:hint="default"/>
        <w:color w:val="5E5E5E"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095000"/>
    <w:multiLevelType w:val="hybridMultilevel"/>
    <w:tmpl w:val="BFA4A880"/>
    <w:lvl w:ilvl="0" w:tplc="D4C08AD8">
      <w:start w:val="1"/>
      <w:numFmt w:val="bullet"/>
      <w:lvlText w:val=""/>
      <w:lvlJc w:val="left"/>
      <w:pPr>
        <w:ind w:left="530" w:hanging="360"/>
      </w:pPr>
      <w:rPr>
        <w:rFonts w:ascii="Symbol" w:hAnsi="Symbol" w:hint="default"/>
        <w:color w:val="A6B727" w:themeColor="accent2"/>
      </w:rPr>
    </w:lvl>
    <w:lvl w:ilvl="1" w:tplc="FFEA3C34">
      <w:start w:val="1"/>
      <w:numFmt w:val="bullet"/>
      <w:lvlText w:val="o"/>
      <w:lvlJc w:val="left"/>
      <w:pPr>
        <w:ind w:left="1440" w:hanging="360"/>
      </w:pPr>
      <w:rPr>
        <w:rFonts w:ascii="Courier New" w:hAnsi="Courier New" w:cs="Courier New" w:hint="default"/>
        <w:color w:val="A6B727"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0E397A"/>
    <w:multiLevelType w:val="hybridMultilevel"/>
    <w:tmpl w:val="1A22FF1E"/>
    <w:lvl w:ilvl="0" w:tplc="E3B4F4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35"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4630E3"/>
    <w:multiLevelType w:val="hybridMultilevel"/>
    <w:tmpl w:val="82E6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AC55BF"/>
    <w:multiLevelType w:val="hybridMultilevel"/>
    <w:tmpl w:val="6F94F3B4"/>
    <w:lvl w:ilvl="0" w:tplc="C0ECB2CC">
      <w:start w:val="1"/>
      <w:numFmt w:val="decimal"/>
      <w:lvlText w:val="%1."/>
      <w:lvlJc w:val="left"/>
      <w:pPr>
        <w:ind w:left="5490" w:hanging="360"/>
        <w:jc w:val="left"/>
      </w:pPr>
      <w:rPr>
        <w:rFonts w:ascii="Calibri" w:eastAsia="Calibri" w:hAnsi="Calibri" w:cs="Calibri" w:hint="default"/>
        <w:w w:val="100"/>
        <w:sz w:val="24"/>
        <w:szCs w:val="24"/>
        <w:lang w:val="en-US" w:eastAsia="en-US" w:bidi="ar-SA"/>
      </w:rPr>
    </w:lvl>
    <w:lvl w:ilvl="1" w:tplc="F2485E00">
      <w:numFmt w:val="bullet"/>
      <w:lvlText w:val="•"/>
      <w:lvlJc w:val="left"/>
      <w:pPr>
        <w:ind w:left="2920" w:hanging="360"/>
      </w:pPr>
      <w:rPr>
        <w:rFonts w:hint="default"/>
        <w:lang w:val="en-US" w:eastAsia="en-US" w:bidi="ar-SA"/>
      </w:rPr>
    </w:lvl>
    <w:lvl w:ilvl="2" w:tplc="8D6CE212">
      <w:numFmt w:val="bullet"/>
      <w:lvlText w:val="•"/>
      <w:lvlJc w:val="left"/>
      <w:pPr>
        <w:ind w:left="3880" w:hanging="360"/>
      </w:pPr>
      <w:rPr>
        <w:rFonts w:hint="default"/>
        <w:lang w:val="en-US" w:eastAsia="en-US" w:bidi="ar-SA"/>
      </w:rPr>
    </w:lvl>
    <w:lvl w:ilvl="3" w:tplc="6C8E048C">
      <w:numFmt w:val="bullet"/>
      <w:lvlText w:val="•"/>
      <w:lvlJc w:val="left"/>
      <w:pPr>
        <w:ind w:left="4840" w:hanging="360"/>
      </w:pPr>
      <w:rPr>
        <w:rFonts w:hint="default"/>
        <w:lang w:val="en-US" w:eastAsia="en-US" w:bidi="ar-SA"/>
      </w:rPr>
    </w:lvl>
    <w:lvl w:ilvl="4" w:tplc="E6FAA59A">
      <w:numFmt w:val="bullet"/>
      <w:lvlText w:val="•"/>
      <w:lvlJc w:val="left"/>
      <w:pPr>
        <w:ind w:left="5800" w:hanging="360"/>
      </w:pPr>
      <w:rPr>
        <w:rFonts w:hint="default"/>
        <w:lang w:val="en-US" w:eastAsia="en-US" w:bidi="ar-SA"/>
      </w:rPr>
    </w:lvl>
    <w:lvl w:ilvl="5" w:tplc="82349222">
      <w:numFmt w:val="bullet"/>
      <w:lvlText w:val="•"/>
      <w:lvlJc w:val="left"/>
      <w:pPr>
        <w:ind w:left="6760" w:hanging="360"/>
      </w:pPr>
      <w:rPr>
        <w:rFonts w:hint="default"/>
        <w:lang w:val="en-US" w:eastAsia="en-US" w:bidi="ar-SA"/>
      </w:rPr>
    </w:lvl>
    <w:lvl w:ilvl="6" w:tplc="A8044680">
      <w:numFmt w:val="bullet"/>
      <w:lvlText w:val="•"/>
      <w:lvlJc w:val="left"/>
      <w:pPr>
        <w:ind w:left="7720" w:hanging="360"/>
      </w:pPr>
      <w:rPr>
        <w:rFonts w:hint="default"/>
        <w:lang w:val="en-US" w:eastAsia="en-US" w:bidi="ar-SA"/>
      </w:rPr>
    </w:lvl>
    <w:lvl w:ilvl="7" w:tplc="25827010">
      <w:numFmt w:val="bullet"/>
      <w:lvlText w:val="•"/>
      <w:lvlJc w:val="left"/>
      <w:pPr>
        <w:ind w:left="8680" w:hanging="360"/>
      </w:pPr>
      <w:rPr>
        <w:rFonts w:hint="default"/>
        <w:lang w:val="en-US" w:eastAsia="en-US" w:bidi="ar-SA"/>
      </w:rPr>
    </w:lvl>
    <w:lvl w:ilvl="8" w:tplc="8D42BBC0">
      <w:numFmt w:val="bullet"/>
      <w:lvlText w:val="•"/>
      <w:lvlJc w:val="left"/>
      <w:pPr>
        <w:ind w:left="9640" w:hanging="360"/>
      </w:pPr>
      <w:rPr>
        <w:rFonts w:hint="default"/>
        <w:lang w:val="en-US" w:eastAsia="en-US" w:bidi="ar-SA"/>
      </w:rPr>
    </w:lvl>
  </w:abstractNum>
  <w:num w:numId="1" w16cid:durableId="1262419981">
    <w:abstractNumId w:val="32"/>
  </w:num>
  <w:num w:numId="2" w16cid:durableId="1192649008">
    <w:abstractNumId w:val="37"/>
  </w:num>
  <w:num w:numId="3" w16cid:durableId="1053239539">
    <w:abstractNumId w:val="12"/>
  </w:num>
  <w:num w:numId="4" w16cid:durableId="478310215">
    <w:abstractNumId w:val="16"/>
  </w:num>
  <w:num w:numId="5" w16cid:durableId="1137258851">
    <w:abstractNumId w:val="14"/>
  </w:num>
  <w:num w:numId="6" w16cid:durableId="1454590348">
    <w:abstractNumId w:val="5"/>
  </w:num>
  <w:num w:numId="7" w16cid:durableId="1307734836">
    <w:abstractNumId w:val="33"/>
  </w:num>
  <w:num w:numId="8" w16cid:durableId="2032610337">
    <w:abstractNumId w:val="27"/>
  </w:num>
  <w:num w:numId="9" w16cid:durableId="129442046">
    <w:abstractNumId w:val="31"/>
  </w:num>
  <w:num w:numId="10" w16cid:durableId="951091094">
    <w:abstractNumId w:val="30"/>
  </w:num>
  <w:num w:numId="11" w16cid:durableId="377240838">
    <w:abstractNumId w:val="22"/>
  </w:num>
  <w:num w:numId="12" w16cid:durableId="714621432">
    <w:abstractNumId w:val="35"/>
  </w:num>
  <w:num w:numId="13" w16cid:durableId="1426074828">
    <w:abstractNumId w:val="10"/>
  </w:num>
  <w:num w:numId="14" w16cid:durableId="700974947">
    <w:abstractNumId w:val="28"/>
  </w:num>
  <w:num w:numId="15" w16cid:durableId="1496795618">
    <w:abstractNumId w:val="25"/>
  </w:num>
  <w:num w:numId="16" w16cid:durableId="756750654">
    <w:abstractNumId w:val="11"/>
  </w:num>
  <w:num w:numId="17" w16cid:durableId="28339501">
    <w:abstractNumId w:val="13"/>
  </w:num>
  <w:num w:numId="18" w16cid:durableId="945309962">
    <w:abstractNumId w:val="24"/>
  </w:num>
  <w:num w:numId="19" w16cid:durableId="1883320883">
    <w:abstractNumId w:val="23"/>
  </w:num>
  <w:num w:numId="20" w16cid:durableId="2097365598">
    <w:abstractNumId w:val="26"/>
  </w:num>
  <w:num w:numId="21" w16cid:durableId="2039352316">
    <w:abstractNumId w:val="6"/>
  </w:num>
  <w:num w:numId="22" w16cid:durableId="1168593509">
    <w:abstractNumId w:val="29"/>
  </w:num>
  <w:num w:numId="23" w16cid:durableId="1720977524">
    <w:abstractNumId w:val="19"/>
  </w:num>
  <w:num w:numId="24" w16cid:durableId="1145203686">
    <w:abstractNumId w:val="8"/>
  </w:num>
  <w:num w:numId="25" w16cid:durableId="1460689346">
    <w:abstractNumId w:val="36"/>
  </w:num>
  <w:num w:numId="26" w16cid:durableId="1908418132">
    <w:abstractNumId w:val="21"/>
  </w:num>
  <w:num w:numId="27" w16cid:durableId="1090858917">
    <w:abstractNumId w:val="18"/>
  </w:num>
  <w:num w:numId="28" w16cid:durableId="1531800694">
    <w:abstractNumId w:val="20"/>
  </w:num>
  <w:num w:numId="29" w16cid:durableId="1942832220">
    <w:abstractNumId w:val="15"/>
  </w:num>
  <w:num w:numId="30" w16cid:durableId="21445867">
    <w:abstractNumId w:val="4"/>
  </w:num>
  <w:num w:numId="31" w16cid:durableId="776405980">
    <w:abstractNumId w:val="23"/>
    <w:lvlOverride w:ilvl="0">
      <w:startOverride w:val="1"/>
    </w:lvlOverride>
  </w:num>
  <w:num w:numId="32" w16cid:durableId="62609932">
    <w:abstractNumId w:val="23"/>
    <w:lvlOverride w:ilvl="0">
      <w:startOverride w:val="1"/>
    </w:lvlOverride>
  </w:num>
  <w:num w:numId="33" w16cid:durableId="256450261">
    <w:abstractNumId w:val="9"/>
  </w:num>
  <w:num w:numId="34" w16cid:durableId="126169119">
    <w:abstractNumId w:val="17"/>
  </w:num>
  <w:num w:numId="35" w16cid:durableId="497161585">
    <w:abstractNumId w:val="3"/>
  </w:num>
  <w:num w:numId="36" w16cid:durableId="638074155">
    <w:abstractNumId w:val="2"/>
  </w:num>
  <w:num w:numId="37" w16cid:durableId="426466933">
    <w:abstractNumId w:val="23"/>
    <w:lvlOverride w:ilvl="0">
      <w:startOverride w:val="1"/>
    </w:lvlOverride>
  </w:num>
  <w:num w:numId="38" w16cid:durableId="103968077">
    <w:abstractNumId w:val="1"/>
  </w:num>
  <w:num w:numId="39" w16cid:durableId="1870021336">
    <w:abstractNumId w:val="7"/>
  </w:num>
  <w:num w:numId="40" w16cid:durableId="16344083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28944753">
    <w:abstractNumId w:val="23"/>
    <w:lvlOverride w:ilvl="0">
      <w:startOverride w:val="1"/>
    </w:lvlOverride>
  </w:num>
  <w:num w:numId="42" w16cid:durableId="1337686096">
    <w:abstractNumId w:val="34"/>
  </w:num>
  <w:num w:numId="43" w16cid:durableId="1935165074">
    <w:abstractNumId w:val="0"/>
  </w:num>
  <w:num w:numId="44" w16cid:durableId="1177279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782975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3726149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0EC"/>
    <w:rsid w:val="000003F0"/>
    <w:rsid w:val="00003B75"/>
    <w:rsid w:val="000048CB"/>
    <w:rsid w:val="00007C26"/>
    <w:rsid w:val="00011BF6"/>
    <w:rsid w:val="00020EE5"/>
    <w:rsid w:val="0002674F"/>
    <w:rsid w:val="000301DD"/>
    <w:rsid w:val="000446E1"/>
    <w:rsid w:val="00061AD5"/>
    <w:rsid w:val="00062422"/>
    <w:rsid w:val="000656AE"/>
    <w:rsid w:val="000A7CCA"/>
    <w:rsid w:val="000C4E31"/>
    <w:rsid w:val="000D5219"/>
    <w:rsid w:val="000F6C90"/>
    <w:rsid w:val="00102C43"/>
    <w:rsid w:val="0011677C"/>
    <w:rsid w:val="00121CCF"/>
    <w:rsid w:val="00123565"/>
    <w:rsid w:val="00127D78"/>
    <w:rsid w:val="001327F4"/>
    <w:rsid w:val="00135DEF"/>
    <w:rsid w:val="001423B3"/>
    <w:rsid w:val="0014729A"/>
    <w:rsid w:val="00174F40"/>
    <w:rsid w:val="001900D7"/>
    <w:rsid w:val="00191D63"/>
    <w:rsid w:val="00191DD0"/>
    <w:rsid w:val="00193F0D"/>
    <w:rsid w:val="00194685"/>
    <w:rsid w:val="001A2376"/>
    <w:rsid w:val="001A3F3A"/>
    <w:rsid w:val="001D5B2D"/>
    <w:rsid w:val="001D7E33"/>
    <w:rsid w:val="001E6CEB"/>
    <w:rsid w:val="00201773"/>
    <w:rsid w:val="00204CAE"/>
    <w:rsid w:val="00213709"/>
    <w:rsid w:val="002260F2"/>
    <w:rsid w:val="0022615D"/>
    <w:rsid w:val="002300EC"/>
    <w:rsid w:val="00233C92"/>
    <w:rsid w:val="0024119E"/>
    <w:rsid w:val="00241A86"/>
    <w:rsid w:val="00250687"/>
    <w:rsid w:val="002605AF"/>
    <w:rsid w:val="00276F32"/>
    <w:rsid w:val="00277281"/>
    <w:rsid w:val="0029115B"/>
    <w:rsid w:val="00297A58"/>
    <w:rsid w:val="002B0F79"/>
    <w:rsid w:val="002B4F70"/>
    <w:rsid w:val="002D0B4F"/>
    <w:rsid w:val="002E6609"/>
    <w:rsid w:val="00307B7B"/>
    <w:rsid w:val="00311990"/>
    <w:rsid w:val="00317398"/>
    <w:rsid w:val="00320675"/>
    <w:rsid w:val="00325DA0"/>
    <w:rsid w:val="00327BCA"/>
    <w:rsid w:val="003320D6"/>
    <w:rsid w:val="00341212"/>
    <w:rsid w:val="00352790"/>
    <w:rsid w:val="00362288"/>
    <w:rsid w:val="00362999"/>
    <w:rsid w:val="003768D8"/>
    <w:rsid w:val="00377792"/>
    <w:rsid w:val="00391A7B"/>
    <w:rsid w:val="00404562"/>
    <w:rsid w:val="004120C2"/>
    <w:rsid w:val="00425C02"/>
    <w:rsid w:val="00435F2E"/>
    <w:rsid w:val="00436C33"/>
    <w:rsid w:val="00450BBB"/>
    <w:rsid w:val="00454B16"/>
    <w:rsid w:val="00456C27"/>
    <w:rsid w:val="0046045D"/>
    <w:rsid w:val="00471987"/>
    <w:rsid w:val="00495014"/>
    <w:rsid w:val="004A09FC"/>
    <w:rsid w:val="004C28B1"/>
    <w:rsid w:val="004C32B5"/>
    <w:rsid w:val="004C595B"/>
    <w:rsid w:val="004E2FE1"/>
    <w:rsid w:val="00500C03"/>
    <w:rsid w:val="00502E99"/>
    <w:rsid w:val="005037D4"/>
    <w:rsid w:val="00513443"/>
    <w:rsid w:val="00522168"/>
    <w:rsid w:val="005235DF"/>
    <w:rsid w:val="0052783B"/>
    <w:rsid w:val="00541367"/>
    <w:rsid w:val="0054140A"/>
    <w:rsid w:val="005426A5"/>
    <w:rsid w:val="00545E74"/>
    <w:rsid w:val="00547AB6"/>
    <w:rsid w:val="0056431A"/>
    <w:rsid w:val="00564C69"/>
    <w:rsid w:val="00582B29"/>
    <w:rsid w:val="00585480"/>
    <w:rsid w:val="005972E9"/>
    <w:rsid w:val="005B1112"/>
    <w:rsid w:val="005B45F0"/>
    <w:rsid w:val="005C6747"/>
    <w:rsid w:val="005D3ADE"/>
    <w:rsid w:val="005D7B0F"/>
    <w:rsid w:val="005E14D5"/>
    <w:rsid w:val="005E6AAF"/>
    <w:rsid w:val="005F73E2"/>
    <w:rsid w:val="00621F1D"/>
    <w:rsid w:val="00631541"/>
    <w:rsid w:val="0064020A"/>
    <w:rsid w:val="00663A5E"/>
    <w:rsid w:val="0067461F"/>
    <w:rsid w:val="006A4307"/>
    <w:rsid w:val="006B0EFE"/>
    <w:rsid w:val="006B1ACE"/>
    <w:rsid w:val="006B1E4A"/>
    <w:rsid w:val="006B2F2B"/>
    <w:rsid w:val="006D29A8"/>
    <w:rsid w:val="006F651F"/>
    <w:rsid w:val="006F77F6"/>
    <w:rsid w:val="00701D7A"/>
    <w:rsid w:val="00714A9A"/>
    <w:rsid w:val="007237D4"/>
    <w:rsid w:val="00743D10"/>
    <w:rsid w:val="00751BCB"/>
    <w:rsid w:val="007630F2"/>
    <w:rsid w:val="007707EE"/>
    <w:rsid w:val="007820AA"/>
    <w:rsid w:val="00792405"/>
    <w:rsid w:val="007A330B"/>
    <w:rsid w:val="007A3E5A"/>
    <w:rsid w:val="007A4B7E"/>
    <w:rsid w:val="007A6240"/>
    <w:rsid w:val="007B6B58"/>
    <w:rsid w:val="007D17ED"/>
    <w:rsid w:val="007D34D0"/>
    <w:rsid w:val="007D40CA"/>
    <w:rsid w:val="007E3455"/>
    <w:rsid w:val="007F1E4B"/>
    <w:rsid w:val="007F3CE4"/>
    <w:rsid w:val="007F3D82"/>
    <w:rsid w:val="00803C56"/>
    <w:rsid w:val="0080551C"/>
    <w:rsid w:val="00824D55"/>
    <w:rsid w:val="00825C8A"/>
    <w:rsid w:val="00830C9A"/>
    <w:rsid w:val="008446AC"/>
    <w:rsid w:val="00847081"/>
    <w:rsid w:val="00852BBD"/>
    <w:rsid w:val="008553BB"/>
    <w:rsid w:val="0088045F"/>
    <w:rsid w:val="008A3C18"/>
    <w:rsid w:val="008A4365"/>
    <w:rsid w:val="008A60B8"/>
    <w:rsid w:val="008A6ABB"/>
    <w:rsid w:val="008F0159"/>
    <w:rsid w:val="008F1194"/>
    <w:rsid w:val="009128D7"/>
    <w:rsid w:val="009210EA"/>
    <w:rsid w:val="0092446A"/>
    <w:rsid w:val="0092600A"/>
    <w:rsid w:val="009344F1"/>
    <w:rsid w:val="009358CF"/>
    <w:rsid w:val="00935DD1"/>
    <w:rsid w:val="00945B9D"/>
    <w:rsid w:val="009544F4"/>
    <w:rsid w:val="00974A50"/>
    <w:rsid w:val="009869E5"/>
    <w:rsid w:val="009944CA"/>
    <w:rsid w:val="009B4C4E"/>
    <w:rsid w:val="009C31D9"/>
    <w:rsid w:val="009E4B73"/>
    <w:rsid w:val="009F4673"/>
    <w:rsid w:val="00A04F11"/>
    <w:rsid w:val="00A119C5"/>
    <w:rsid w:val="00A1430A"/>
    <w:rsid w:val="00A22F8A"/>
    <w:rsid w:val="00A259FE"/>
    <w:rsid w:val="00A36242"/>
    <w:rsid w:val="00A36E9A"/>
    <w:rsid w:val="00A4190C"/>
    <w:rsid w:val="00A43F3A"/>
    <w:rsid w:val="00A62331"/>
    <w:rsid w:val="00A9160B"/>
    <w:rsid w:val="00A95895"/>
    <w:rsid w:val="00AB78D1"/>
    <w:rsid w:val="00AC11E8"/>
    <w:rsid w:val="00AD671C"/>
    <w:rsid w:val="00AD7A66"/>
    <w:rsid w:val="00AF5093"/>
    <w:rsid w:val="00B012AE"/>
    <w:rsid w:val="00B04624"/>
    <w:rsid w:val="00B05BBE"/>
    <w:rsid w:val="00B17E13"/>
    <w:rsid w:val="00B256B4"/>
    <w:rsid w:val="00B6591A"/>
    <w:rsid w:val="00B74181"/>
    <w:rsid w:val="00B86DBD"/>
    <w:rsid w:val="00B91A00"/>
    <w:rsid w:val="00B93C0E"/>
    <w:rsid w:val="00BB2437"/>
    <w:rsid w:val="00BB3E59"/>
    <w:rsid w:val="00BB647D"/>
    <w:rsid w:val="00BD6B67"/>
    <w:rsid w:val="00BE606E"/>
    <w:rsid w:val="00C026D3"/>
    <w:rsid w:val="00C03C99"/>
    <w:rsid w:val="00C328F5"/>
    <w:rsid w:val="00C56DC6"/>
    <w:rsid w:val="00C56DCA"/>
    <w:rsid w:val="00CA3BE4"/>
    <w:rsid w:val="00CC1BCA"/>
    <w:rsid w:val="00CC4C39"/>
    <w:rsid w:val="00CD2B2E"/>
    <w:rsid w:val="00CE03B5"/>
    <w:rsid w:val="00CE3304"/>
    <w:rsid w:val="00CE5112"/>
    <w:rsid w:val="00CF7269"/>
    <w:rsid w:val="00D06101"/>
    <w:rsid w:val="00D073F1"/>
    <w:rsid w:val="00D11D5F"/>
    <w:rsid w:val="00D11E77"/>
    <w:rsid w:val="00D237A2"/>
    <w:rsid w:val="00D30F4A"/>
    <w:rsid w:val="00D50E05"/>
    <w:rsid w:val="00D5153F"/>
    <w:rsid w:val="00D66001"/>
    <w:rsid w:val="00D71C9E"/>
    <w:rsid w:val="00D81A82"/>
    <w:rsid w:val="00DA67BE"/>
    <w:rsid w:val="00DB3CE2"/>
    <w:rsid w:val="00DD1468"/>
    <w:rsid w:val="00DD2790"/>
    <w:rsid w:val="00DF21FF"/>
    <w:rsid w:val="00DF5141"/>
    <w:rsid w:val="00E231A0"/>
    <w:rsid w:val="00E23B8F"/>
    <w:rsid w:val="00E24036"/>
    <w:rsid w:val="00E25BC6"/>
    <w:rsid w:val="00E61D53"/>
    <w:rsid w:val="00E6596E"/>
    <w:rsid w:val="00E667B3"/>
    <w:rsid w:val="00E674A6"/>
    <w:rsid w:val="00E82221"/>
    <w:rsid w:val="00EA1406"/>
    <w:rsid w:val="00EA5FA7"/>
    <w:rsid w:val="00EC7141"/>
    <w:rsid w:val="00ED77F4"/>
    <w:rsid w:val="00EF043F"/>
    <w:rsid w:val="00EF627F"/>
    <w:rsid w:val="00F01696"/>
    <w:rsid w:val="00F200DD"/>
    <w:rsid w:val="00F26EB3"/>
    <w:rsid w:val="00F32BEF"/>
    <w:rsid w:val="00F80405"/>
    <w:rsid w:val="00F81CC4"/>
    <w:rsid w:val="00F823AD"/>
    <w:rsid w:val="00F90CA2"/>
    <w:rsid w:val="00F94789"/>
    <w:rsid w:val="00FA27A5"/>
    <w:rsid w:val="00FA61CB"/>
    <w:rsid w:val="00FB1147"/>
    <w:rsid w:val="00FB13F4"/>
    <w:rsid w:val="00FB2A7E"/>
    <w:rsid w:val="00FB6417"/>
    <w:rsid w:val="00FC6307"/>
    <w:rsid w:val="00FD5A92"/>
    <w:rsid w:val="00FE21F0"/>
    <w:rsid w:val="00FE76AF"/>
    <w:rsid w:val="00FF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7D8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4D5"/>
    <w:rPr>
      <w:rFonts w:cs="Times New Roman (Body CS)"/>
      <w:color w:val="000000" w:themeColor="text1"/>
    </w:rPr>
  </w:style>
  <w:style w:type="paragraph" w:styleId="Heading1">
    <w:name w:val="heading 1"/>
    <w:basedOn w:val="Normal"/>
    <w:next w:val="Normal"/>
    <w:link w:val="Heading1Char"/>
    <w:uiPriority w:val="9"/>
    <w:qFormat/>
    <w:rsid w:val="00193F0D"/>
    <w:pPr>
      <w:spacing w:line="240" w:lineRule="auto"/>
      <w:outlineLvl w:val="0"/>
    </w:pPr>
    <w:rPr>
      <w:rFonts w:asciiTheme="majorHAnsi" w:hAnsiTheme="majorHAnsi"/>
      <w:color w:val="418AB3" w:themeColor="accent1"/>
      <w:sz w:val="36"/>
    </w:rPr>
  </w:style>
  <w:style w:type="paragraph" w:styleId="Heading2">
    <w:name w:val="heading 2"/>
    <w:basedOn w:val="Normal"/>
    <w:next w:val="Normal"/>
    <w:link w:val="Heading2Char"/>
    <w:uiPriority w:val="9"/>
    <w:qFormat/>
    <w:rsid w:val="00F01696"/>
    <w:pPr>
      <w:keepNext/>
      <w:keepLines/>
      <w:outlineLvl w:val="1"/>
    </w:pPr>
    <w:rPr>
      <w:rFonts w:eastAsiaTheme="majorEastAsia" w:cstheme="majorBidi"/>
      <w:b/>
      <w:caps/>
      <w:color w:val="FFFFFF" w:themeColor="background1"/>
      <w:sz w:val="28"/>
      <w:szCs w:val="26"/>
    </w:rPr>
  </w:style>
  <w:style w:type="paragraph" w:styleId="Heading3">
    <w:name w:val="heading 3"/>
    <w:basedOn w:val="Normal"/>
    <w:next w:val="Normal"/>
    <w:link w:val="Heading3Char"/>
    <w:uiPriority w:val="9"/>
    <w:qFormat/>
    <w:rsid w:val="00F01696"/>
    <w:pPr>
      <w:keepNext/>
      <w:keepLines/>
      <w:spacing w:after="0"/>
      <w:outlineLvl w:val="2"/>
    </w:pPr>
    <w:rPr>
      <w:rFonts w:eastAsiaTheme="majorEastAsia" w:cstheme="majorBidi"/>
      <w:b/>
      <w:caps/>
      <w:color w:val="204458" w:themeColor="accent1" w:themeShade="7F"/>
      <w:sz w:val="16"/>
      <w:szCs w:val="24"/>
    </w:rPr>
  </w:style>
  <w:style w:type="paragraph" w:styleId="Heading4">
    <w:name w:val="heading 4"/>
    <w:basedOn w:val="Normal"/>
    <w:next w:val="Normal"/>
    <w:link w:val="Heading4Char"/>
    <w:uiPriority w:val="9"/>
    <w:semiHidden/>
    <w:unhideWhenUsed/>
    <w:qFormat/>
    <w:rsid w:val="000003F0"/>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4D5"/>
    <w:rPr>
      <w:rFonts w:asciiTheme="majorHAnsi" w:hAnsiTheme="majorHAnsi" w:cs="Times New Roman (Body CS)"/>
      <w:color w:val="418AB3" w:themeColor="accent1"/>
      <w:sz w:val="36"/>
    </w:rPr>
  </w:style>
  <w:style w:type="paragraph" w:styleId="Header">
    <w:name w:val="header"/>
    <w:basedOn w:val="Normal"/>
    <w:link w:val="HeaderChar"/>
    <w:uiPriority w:val="99"/>
    <w:semiHidden/>
    <w:rsid w:val="009544F4"/>
    <w:pPr>
      <w:spacing w:after="0" w:line="240" w:lineRule="auto"/>
    </w:pPr>
  </w:style>
  <w:style w:type="character" w:customStyle="1" w:styleId="HeaderChar">
    <w:name w:val="Header Char"/>
    <w:basedOn w:val="DefaultParagraphFont"/>
    <w:link w:val="Header"/>
    <w:uiPriority w:val="99"/>
    <w:semiHidden/>
    <w:rsid w:val="009544F4"/>
    <w:rPr>
      <w:rFonts w:cs="Times New Roman (Body CS)"/>
      <w:color w:val="000000" w:themeColor="text1"/>
    </w:rPr>
  </w:style>
  <w:style w:type="paragraph" w:styleId="Footer">
    <w:name w:val="footer"/>
    <w:basedOn w:val="Normal"/>
    <w:link w:val="FooterChar"/>
    <w:uiPriority w:val="99"/>
    <w:semiHidden/>
    <w:rsid w:val="009544F4"/>
    <w:pPr>
      <w:spacing w:after="0" w:line="240" w:lineRule="auto"/>
    </w:pPr>
    <w:rPr>
      <w:color w:val="FFFFFF" w:themeColor="background1"/>
    </w:rPr>
  </w:style>
  <w:style w:type="character" w:customStyle="1" w:styleId="FooterChar">
    <w:name w:val="Footer Char"/>
    <w:basedOn w:val="DefaultParagraphFont"/>
    <w:link w:val="Footer"/>
    <w:uiPriority w:val="99"/>
    <w:semiHidden/>
    <w:rsid w:val="009544F4"/>
    <w:rPr>
      <w:rFonts w:cs="Times New Roman (Body CS)"/>
      <w:color w:val="FFFFFF" w:themeColor="background1"/>
    </w:rPr>
  </w:style>
  <w:style w:type="table" w:styleId="TableGrid">
    <w:name w:val="Table Grid"/>
    <w:basedOn w:val="Table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uiPriority w:val="10"/>
    <w:qFormat/>
    <w:rsid w:val="00127D78"/>
    <w:pPr>
      <w:spacing w:after="0" w:line="240" w:lineRule="auto"/>
    </w:pPr>
    <w:rPr>
      <w:rFonts w:asciiTheme="majorHAnsi" w:hAnsiTheme="majorHAnsi"/>
      <w:color w:val="418AB3" w:themeColor="accent1"/>
      <w:sz w:val="68"/>
    </w:rPr>
  </w:style>
  <w:style w:type="character" w:customStyle="1" w:styleId="TitleChar">
    <w:name w:val="Title Char"/>
    <w:basedOn w:val="DefaultParagraphFont"/>
    <w:link w:val="Title"/>
    <w:uiPriority w:val="10"/>
    <w:rsid w:val="005E14D5"/>
    <w:rPr>
      <w:rFonts w:asciiTheme="majorHAnsi" w:hAnsiTheme="majorHAnsi" w:cs="Times New Roman (Body CS)"/>
      <w:color w:val="418AB3" w:themeColor="accent1"/>
      <w:sz w:val="68"/>
    </w:rPr>
  </w:style>
  <w:style w:type="paragraph" w:styleId="Subtitle">
    <w:name w:val="Subtitle"/>
    <w:basedOn w:val="Normal"/>
    <w:next w:val="Normal"/>
    <w:link w:val="SubtitleChar"/>
    <w:uiPriority w:val="11"/>
    <w:qFormat/>
    <w:rsid w:val="007630F2"/>
    <w:pPr>
      <w:spacing w:after="0" w:line="240" w:lineRule="auto"/>
    </w:pPr>
    <w:rPr>
      <w:color w:val="7F7F7F" w:themeColor="text1" w:themeTint="80"/>
      <w:sz w:val="68"/>
    </w:rPr>
  </w:style>
  <w:style w:type="character" w:customStyle="1" w:styleId="SubtitleChar">
    <w:name w:val="Subtitle Char"/>
    <w:basedOn w:val="DefaultParagraphFont"/>
    <w:link w:val="Subtitle"/>
    <w:uiPriority w:val="11"/>
    <w:rsid w:val="005E14D5"/>
    <w:rPr>
      <w:rFonts w:cs="Times New Roman (Body CS)"/>
      <w:color w:val="7F7F7F" w:themeColor="text1" w:themeTint="80"/>
      <w:sz w:val="68"/>
    </w:rPr>
  </w:style>
  <w:style w:type="paragraph" w:customStyle="1" w:styleId="Bullets">
    <w:name w:val="Bullets"/>
    <w:basedOn w:val="Normal"/>
    <w:next w:val="Normal"/>
    <w:uiPriority w:val="12"/>
    <w:qFormat/>
    <w:rsid w:val="00123565"/>
    <w:pPr>
      <w:numPr>
        <w:numId w:val="39"/>
      </w:numPr>
      <w:pBdr>
        <w:top w:val="single" w:sz="12" w:space="6" w:color="A6B727" w:themeColor="accent2"/>
        <w:bottom w:val="single" w:sz="12" w:space="6" w:color="A6B727" w:themeColor="accent2"/>
      </w:pBdr>
    </w:pPr>
  </w:style>
  <w:style w:type="character" w:styleId="Strong">
    <w:name w:val="Strong"/>
    <w:basedOn w:val="DefaultParagraphFont"/>
    <w:uiPriority w:val="22"/>
    <w:qFormat/>
    <w:rsid w:val="005E6AAF"/>
    <w:rPr>
      <w:b/>
      <w:bCs/>
      <w:color w:val="418AB3" w:themeColor="accent1"/>
    </w:rPr>
  </w:style>
  <w:style w:type="paragraph" w:customStyle="1" w:styleId="Numbers">
    <w:name w:val="Numbers"/>
    <w:basedOn w:val="Normal"/>
    <w:next w:val="Normal"/>
    <w:uiPriority w:val="13"/>
    <w:qFormat/>
    <w:rsid w:val="00123565"/>
    <w:pPr>
      <w:numPr>
        <w:numId w:val="42"/>
      </w:numPr>
    </w:pPr>
  </w:style>
  <w:style w:type="paragraph" w:styleId="Quote">
    <w:name w:val="Quote"/>
    <w:basedOn w:val="Normal"/>
    <w:next w:val="Normal"/>
    <w:link w:val="QuoteChar"/>
    <w:uiPriority w:val="29"/>
    <w:semiHidden/>
    <w:qFormat/>
    <w:rsid w:val="00743D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F5141"/>
    <w:rPr>
      <w:rFonts w:cs="Times New Roman (Body CS)"/>
      <w:i/>
      <w:iCs/>
      <w:color w:val="404040" w:themeColor="text1" w:themeTint="BF"/>
    </w:rPr>
  </w:style>
  <w:style w:type="paragraph" w:customStyle="1" w:styleId="TableText">
    <w:name w:val="Table Text"/>
    <w:basedOn w:val="Normal"/>
    <w:next w:val="Normal"/>
    <w:link w:val="TableTextChar"/>
    <w:uiPriority w:val="17"/>
    <w:qFormat/>
    <w:rsid w:val="00CF7269"/>
    <w:pPr>
      <w:spacing w:after="0" w:line="240" w:lineRule="auto"/>
    </w:pPr>
    <w:rPr>
      <w:sz w:val="16"/>
    </w:rPr>
  </w:style>
  <w:style w:type="paragraph" w:customStyle="1" w:styleId="Graphheading1">
    <w:name w:val="Graph heading 1"/>
    <w:basedOn w:val="Normal"/>
    <w:uiPriority w:val="15"/>
    <w:qFormat/>
    <w:rsid w:val="007A3E5A"/>
    <w:pPr>
      <w:spacing w:before="120" w:after="60" w:line="240" w:lineRule="auto"/>
    </w:pPr>
    <w:rPr>
      <w:rFonts w:cstheme="minorBidi"/>
      <w:b/>
      <w:color w:val="418AB3" w:themeColor="accent1"/>
      <w:sz w:val="24"/>
    </w:rPr>
  </w:style>
  <w:style w:type="paragraph" w:customStyle="1" w:styleId="Graphbullet">
    <w:name w:val="Graph bullet"/>
    <w:basedOn w:val="Normal"/>
    <w:uiPriority w:val="16"/>
    <w:qFormat/>
    <w:rsid w:val="007A3E5A"/>
    <w:pPr>
      <w:numPr>
        <w:numId w:val="33"/>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uiPriority w:val="15"/>
    <w:qFormat/>
    <w:rsid w:val="007A3E5A"/>
    <w:pPr>
      <w:spacing w:before="120" w:after="60" w:line="240" w:lineRule="auto"/>
    </w:pPr>
    <w:rPr>
      <w:rFonts w:cstheme="minorBidi"/>
      <w:b/>
      <w:color w:val="A6B727" w:themeColor="accent2"/>
      <w:sz w:val="24"/>
    </w:rPr>
  </w:style>
  <w:style w:type="paragraph" w:customStyle="1" w:styleId="Graphbullet2">
    <w:name w:val="Graph bullet 2"/>
    <w:basedOn w:val="Normal"/>
    <w:uiPriority w:val="16"/>
    <w:qFormat/>
    <w:rsid w:val="007A3E5A"/>
    <w:pPr>
      <w:numPr>
        <w:numId w:val="34"/>
      </w:numPr>
      <w:spacing w:after="0" w:line="216" w:lineRule="auto"/>
      <w:ind w:left="284" w:hanging="284"/>
    </w:pPr>
    <w:rPr>
      <w:rFonts w:cstheme="minorBidi"/>
      <w:color w:val="595959" w:themeColor="text1" w:themeTint="A6"/>
      <w:sz w:val="20"/>
    </w:rPr>
  </w:style>
  <w:style w:type="paragraph" w:customStyle="1" w:styleId="Graphheading3">
    <w:name w:val="Graph heading 3"/>
    <w:basedOn w:val="Normal"/>
    <w:uiPriority w:val="15"/>
    <w:qFormat/>
    <w:rsid w:val="007A3E5A"/>
    <w:pPr>
      <w:spacing w:before="120" w:after="60" w:line="240" w:lineRule="auto"/>
    </w:pPr>
    <w:rPr>
      <w:rFonts w:cstheme="minorBidi"/>
      <w:b/>
      <w:color w:val="A6A6A6" w:themeColor="background1" w:themeShade="A6"/>
      <w:sz w:val="24"/>
    </w:rPr>
  </w:style>
  <w:style w:type="paragraph" w:customStyle="1" w:styleId="Graphbullet3">
    <w:name w:val="Graph bullet 3"/>
    <w:basedOn w:val="Normal"/>
    <w:uiPriority w:val="16"/>
    <w:qFormat/>
    <w:rsid w:val="007A3E5A"/>
    <w:pPr>
      <w:numPr>
        <w:numId w:val="35"/>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uiPriority w:val="15"/>
    <w:qFormat/>
    <w:rsid w:val="007A3E5A"/>
    <w:pPr>
      <w:spacing w:before="120" w:after="60" w:line="240" w:lineRule="auto"/>
    </w:pPr>
    <w:rPr>
      <w:rFonts w:cstheme="minorBidi"/>
      <w:b/>
      <w:color w:val="5E5E5E" w:themeColor="text2"/>
      <w:sz w:val="24"/>
    </w:rPr>
  </w:style>
  <w:style w:type="paragraph" w:customStyle="1" w:styleId="Graphbullet4">
    <w:name w:val="Graph bullet 4"/>
    <w:basedOn w:val="Normal"/>
    <w:uiPriority w:val="16"/>
    <w:qFormat/>
    <w:rsid w:val="007A3E5A"/>
    <w:pPr>
      <w:numPr>
        <w:numId w:val="36"/>
      </w:numPr>
      <w:spacing w:after="0" w:line="240" w:lineRule="auto"/>
      <w:ind w:left="284" w:hanging="284"/>
    </w:pPr>
    <w:rPr>
      <w:rFonts w:cstheme="minorBidi"/>
      <w:color w:val="595959" w:themeColor="text1" w:themeTint="A6"/>
      <w:sz w:val="20"/>
    </w:rPr>
  </w:style>
  <w:style w:type="numbering" w:customStyle="1" w:styleId="BullettedList">
    <w:name w:val="BullettedList"/>
    <w:uiPriority w:val="99"/>
    <w:rsid w:val="00352790"/>
    <w:pPr>
      <w:numPr>
        <w:numId w:val="39"/>
      </w:numPr>
    </w:pPr>
  </w:style>
  <w:style w:type="numbering" w:customStyle="1" w:styleId="NumberedList">
    <w:name w:val="NumberedList"/>
    <w:uiPriority w:val="99"/>
    <w:rsid w:val="00DF21FF"/>
    <w:pPr>
      <w:numPr>
        <w:numId w:val="42"/>
      </w:numPr>
    </w:pPr>
  </w:style>
  <w:style w:type="paragraph" w:styleId="ListBullet2">
    <w:name w:val="List Bullet 2"/>
    <w:basedOn w:val="Normal"/>
    <w:uiPriority w:val="12"/>
    <w:qFormat/>
    <w:rsid w:val="00DF21FF"/>
    <w:pPr>
      <w:numPr>
        <w:ilvl w:val="1"/>
        <w:numId w:val="39"/>
      </w:numPr>
    </w:pPr>
  </w:style>
  <w:style w:type="character" w:customStyle="1" w:styleId="Heading2Char">
    <w:name w:val="Heading 2 Char"/>
    <w:basedOn w:val="DefaultParagraphFont"/>
    <w:link w:val="Heading2"/>
    <w:uiPriority w:val="9"/>
    <w:rsid w:val="00F01696"/>
    <w:rPr>
      <w:rFonts w:eastAsiaTheme="majorEastAsia" w:cstheme="majorBidi"/>
      <w:b/>
      <w:caps/>
      <w:color w:val="FFFFFF" w:themeColor="background1"/>
      <w:sz w:val="28"/>
      <w:szCs w:val="26"/>
    </w:rPr>
  </w:style>
  <w:style w:type="paragraph" w:styleId="ListNumber2">
    <w:name w:val="List Number 2"/>
    <w:basedOn w:val="Normal"/>
    <w:uiPriority w:val="14"/>
    <w:unhideWhenUsed/>
    <w:qFormat/>
    <w:rsid w:val="00DF21FF"/>
    <w:pPr>
      <w:numPr>
        <w:ilvl w:val="1"/>
        <w:numId w:val="42"/>
      </w:numPr>
    </w:pPr>
  </w:style>
  <w:style w:type="character" w:customStyle="1" w:styleId="Heading3Char">
    <w:name w:val="Heading 3 Char"/>
    <w:basedOn w:val="DefaultParagraphFont"/>
    <w:link w:val="Heading3"/>
    <w:uiPriority w:val="9"/>
    <w:rsid w:val="00F01696"/>
    <w:rPr>
      <w:rFonts w:eastAsiaTheme="majorEastAsia" w:cstheme="majorBidi"/>
      <w:b/>
      <w:caps/>
      <w:color w:val="204458" w:themeColor="accent1" w:themeShade="7F"/>
      <w:sz w:val="16"/>
      <w:szCs w:val="24"/>
    </w:rPr>
  </w:style>
  <w:style w:type="paragraph" w:customStyle="1" w:styleId="Tabletotal">
    <w:name w:val="Table total"/>
    <w:basedOn w:val="TableText"/>
    <w:link w:val="TabletotalChar"/>
    <w:uiPriority w:val="18"/>
    <w:qFormat/>
    <w:rsid w:val="00425C02"/>
    <w:rPr>
      <w:b/>
      <w:color w:val="FFFFFF" w:themeColor="background1"/>
    </w:rPr>
  </w:style>
  <w:style w:type="character" w:customStyle="1" w:styleId="TableTextChar">
    <w:name w:val="Table Text Char"/>
    <w:basedOn w:val="DefaultParagraphFont"/>
    <w:link w:val="TableText"/>
    <w:uiPriority w:val="17"/>
    <w:rsid w:val="005E14D5"/>
    <w:rPr>
      <w:rFonts w:cs="Times New Roman (Body CS)"/>
      <w:color w:val="000000" w:themeColor="text1"/>
      <w:sz w:val="16"/>
    </w:rPr>
  </w:style>
  <w:style w:type="character" w:customStyle="1" w:styleId="TabletotalChar">
    <w:name w:val="Table total Char"/>
    <w:basedOn w:val="TableTextChar"/>
    <w:link w:val="Tabletotal"/>
    <w:uiPriority w:val="18"/>
    <w:rsid w:val="005E14D5"/>
    <w:rPr>
      <w:rFonts w:cs="Times New Roman (Body CS)"/>
      <w:b/>
      <w:color w:val="FFFFFF" w:themeColor="background1"/>
      <w:sz w:val="16"/>
    </w:rPr>
  </w:style>
  <w:style w:type="paragraph" w:customStyle="1" w:styleId="TableParagraph">
    <w:name w:val="Table Paragraph"/>
    <w:basedOn w:val="Normal"/>
    <w:uiPriority w:val="1"/>
    <w:qFormat/>
    <w:rsid w:val="002300EC"/>
    <w:pPr>
      <w:widowControl w:val="0"/>
      <w:autoSpaceDE w:val="0"/>
      <w:autoSpaceDN w:val="0"/>
      <w:spacing w:after="0" w:line="240" w:lineRule="auto"/>
      <w:ind w:left="107"/>
    </w:pPr>
    <w:rPr>
      <w:rFonts w:ascii="Calibri" w:eastAsia="Calibri" w:hAnsi="Calibri" w:cs="Calibri"/>
      <w:color w:val="auto"/>
    </w:rPr>
  </w:style>
  <w:style w:type="paragraph" w:styleId="BodyText">
    <w:name w:val="Body Text"/>
    <w:basedOn w:val="Normal"/>
    <w:link w:val="BodyTextChar"/>
    <w:uiPriority w:val="1"/>
    <w:qFormat/>
    <w:rsid w:val="0054140A"/>
    <w:pPr>
      <w:widowControl w:val="0"/>
      <w:autoSpaceDE w:val="0"/>
      <w:autoSpaceDN w:val="0"/>
      <w:spacing w:after="0" w:line="240" w:lineRule="auto"/>
    </w:pPr>
    <w:rPr>
      <w:rFonts w:ascii="Calibri" w:eastAsia="Calibri" w:hAnsi="Calibri" w:cs="Calibri"/>
      <w:color w:val="auto"/>
      <w:sz w:val="24"/>
      <w:szCs w:val="24"/>
    </w:rPr>
  </w:style>
  <w:style w:type="character" w:customStyle="1" w:styleId="BodyTextChar">
    <w:name w:val="Body Text Char"/>
    <w:basedOn w:val="DefaultParagraphFont"/>
    <w:link w:val="BodyText"/>
    <w:uiPriority w:val="1"/>
    <w:rsid w:val="0054140A"/>
    <w:rPr>
      <w:rFonts w:ascii="Calibri" w:eastAsia="Calibri" w:hAnsi="Calibri" w:cs="Calibri"/>
      <w:sz w:val="24"/>
      <w:szCs w:val="24"/>
    </w:rPr>
  </w:style>
  <w:style w:type="character" w:customStyle="1" w:styleId="Heading4Char">
    <w:name w:val="Heading 4 Char"/>
    <w:basedOn w:val="DefaultParagraphFont"/>
    <w:link w:val="Heading4"/>
    <w:uiPriority w:val="9"/>
    <w:semiHidden/>
    <w:rsid w:val="000003F0"/>
    <w:rPr>
      <w:rFonts w:asciiTheme="majorHAnsi" w:eastAsiaTheme="majorEastAsia" w:hAnsiTheme="majorHAnsi" w:cstheme="majorBidi"/>
      <w:i/>
      <w:iCs/>
      <w:color w:val="306785" w:themeColor="accent1" w:themeShade="BF"/>
    </w:rPr>
  </w:style>
  <w:style w:type="paragraph" w:styleId="ListParagraph">
    <w:name w:val="List Paragraph"/>
    <w:basedOn w:val="Normal"/>
    <w:uiPriority w:val="1"/>
    <w:qFormat/>
    <w:rsid w:val="009B4C4E"/>
    <w:pPr>
      <w:widowControl w:val="0"/>
      <w:autoSpaceDE w:val="0"/>
      <w:autoSpaceDN w:val="0"/>
      <w:spacing w:after="0" w:line="240" w:lineRule="auto"/>
      <w:ind w:left="1760" w:hanging="361"/>
    </w:pPr>
    <w:rPr>
      <w:rFonts w:ascii="Calibri" w:eastAsia="Calibri" w:hAnsi="Calibri" w:cs="Calibri"/>
      <w:color w:val="auto"/>
    </w:rPr>
  </w:style>
  <w:style w:type="table" w:styleId="ListTable4-Accent1">
    <w:name w:val="List Table 4 Accent 1"/>
    <w:basedOn w:val="TableNormal"/>
    <w:uiPriority w:val="49"/>
    <w:rsid w:val="009344F1"/>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6Colorful-Accent1">
    <w:name w:val="Grid Table 6 Colorful Accent 1"/>
    <w:basedOn w:val="TableNormal"/>
    <w:uiPriority w:val="51"/>
    <w:rsid w:val="009344F1"/>
    <w:pPr>
      <w:spacing w:after="0" w:line="240" w:lineRule="auto"/>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5Dark-Accent1">
    <w:name w:val="Grid Table 5 Dark Accent 1"/>
    <w:basedOn w:val="TableNormal"/>
    <w:uiPriority w:val="50"/>
    <w:rsid w:val="009344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table" w:styleId="GridTable4-Accent1">
    <w:name w:val="Grid Table 4 Accent 1"/>
    <w:basedOn w:val="TableNormal"/>
    <w:uiPriority w:val="49"/>
    <w:rsid w:val="009344F1"/>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ListTable7Colorful-Accent1">
    <w:name w:val="List Table 7 Colorful Accent 1"/>
    <w:basedOn w:val="TableNormal"/>
    <w:uiPriority w:val="52"/>
    <w:rsid w:val="007D17ED"/>
    <w:pPr>
      <w:spacing w:after="0" w:line="240" w:lineRule="auto"/>
    </w:pPr>
    <w:rPr>
      <w:color w:val="30678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8AB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8AB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8AB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8AB3" w:themeColor="accent1"/>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1">
    <w:name w:val="Grid Table 7 Colorful Accent 1"/>
    <w:basedOn w:val="TableNormal"/>
    <w:uiPriority w:val="52"/>
    <w:rsid w:val="007D17ED"/>
    <w:pPr>
      <w:spacing w:after="0" w:line="240" w:lineRule="auto"/>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character" w:styleId="Hyperlink">
    <w:name w:val="Hyperlink"/>
    <w:basedOn w:val="DefaultParagraphFont"/>
    <w:uiPriority w:val="99"/>
    <w:semiHidden/>
    <w:unhideWhenUsed/>
    <w:rsid w:val="00D660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 w:id="172930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dc.gov/publichealthgateway/publichealthservices/essentialhealthservic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SCO\AppData\Roaming\Microsoft\Templates\Healthcare%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42F7224B3B4EA78684FB6974C4FA43"/>
        <w:category>
          <w:name w:val="General"/>
          <w:gallery w:val="placeholder"/>
        </w:category>
        <w:types>
          <w:type w:val="bbPlcHdr"/>
        </w:types>
        <w:behaviors>
          <w:behavior w:val="content"/>
        </w:behaviors>
        <w:guid w:val="{426300E0-6BC4-4DBF-9464-599F8AEB6771}"/>
      </w:docPartPr>
      <w:docPartBody>
        <w:p w:rsidR="006D737E" w:rsidRDefault="006D737E">
          <w:pPr>
            <w:pStyle w:val="2342F7224B3B4EA78684FB6974C4FA43"/>
          </w:pPr>
          <w:r w:rsidRPr="00495014">
            <w:t>STRENGTHS</w:t>
          </w:r>
        </w:p>
      </w:docPartBody>
    </w:docPart>
    <w:docPart>
      <w:docPartPr>
        <w:name w:val="4AB8D839EE9D4F93BA2948A9946722E2"/>
        <w:category>
          <w:name w:val="General"/>
          <w:gallery w:val="placeholder"/>
        </w:category>
        <w:types>
          <w:type w:val="bbPlcHdr"/>
        </w:types>
        <w:behaviors>
          <w:behavior w:val="content"/>
        </w:behaviors>
        <w:guid w:val="{7B7DB4C8-C73C-4638-9977-ADF05E877906}"/>
      </w:docPartPr>
      <w:docPartBody>
        <w:p w:rsidR="006D737E" w:rsidRDefault="006D737E">
          <w:pPr>
            <w:pStyle w:val="4AB8D839EE9D4F93BA2948A9946722E2"/>
          </w:pPr>
          <w:r w:rsidRPr="00495014">
            <w:t>WEAKNESSES</w:t>
          </w:r>
        </w:p>
      </w:docPartBody>
    </w:docPart>
    <w:docPart>
      <w:docPartPr>
        <w:name w:val="538CD2962CCE4D37B5F700DD18510C80"/>
        <w:category>
          <w:name w:val="General"/>
          <w:gallery w:val="placeholder"/>
        </w:category>
        <w:types>
          <w:type w:val="bbPlcHdr"/>
        </w:types>
        <w:behaviors>
          <w:behavior w:val="content"/>
        </w:behaviors>
        <w:guid w:val="{15016676-24B5-442E-9101-FBF947C3BE43}"/>
      </w:docPartPr>
      <w:docPartBody>
        <w:p w:rsidR="006D737E" w:rsidRDefault="006D737E">
          <w:pPr>
            <w:pStyle w:val="538CD2962CCE4D37B5F700DD18510C80"/>
          </w:pPr>
          <w:r w:rsidRPr="00495014">
            <w:t>OPPORTUNITIES</w:t>
          </w:r>
        </w:p>
      </w:docPartBody>
    </w:docPart>
    <w:docPart>
      <w:docPartPr>
        <w:name w:val="5C04AFD5DBCD495D904814424C51B95F"/>
        <w:category>
          <w:name w:val="General"/>
          <w:gallery w:val="placeholder"/>
        </w:category>
        <w:types>
          <w:type w:val="bbPlcHdr"/>
        </w:types>
        <w:behaviors>
          <w:behavior w:val="content"/>
        </w:behaviors>
        <w:guid w:val="{9E9BE763-4163-4720-B248-C865402E0784}"/>
      </w:docPartPr>
      <w:docPartBody>
        <w:p w:rsidR="006D737E" w:rsidRDefault="006D737E">
          <w:pPr>
            <w:pStyle w:val="5C04AFD5DBCD495D904814424C51B95F"/>
          </w:pPr>
          <w:r w:rsidRPr="00495014">
            <w:t>THREATS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57AF7"/>
    <w:multiLevelType w:val="multilevel"/>
    <w:tmpl w:val="929C0FC4"/>
    <w:styleLink w:val="BullettedList"/>
    <w:lvl w:ilvl="0">
      <w:start w:val="1"/>
      <w:numFmt w:val="bullet"/>
      <w:lvlText w:val=""/>
      <w:lvlJc w:val="left"/>
      <w:pPr>
        <w:ind w:left="530" w:hanging="360"/>
      </w:pPr>
      <w:rPr>
        <w:rFonts w:ascii="Symbol" w:hAnsi="Symbol" w:hint="default"/>
        <w:color w:val="ED7D31" w:themeColor="accent2"/>
      </w:rPr>
    </w:lvl>
    <w:lvl w:ilvl="1">
      <w:start w:val="1"/>
      <w:numFmt w:val="bullet"/>
      <w:pStyle w:val="ListBullet2"/>
      <w:lvlText w:val="o"/>
      <w:lvlJc w:val="left"/>
      <w:pPr>
        <w:ind w:left="1440" w:hanging="360"/>
      </w:pPr>
      <w:rPr>
        <w:rFonts w:ascii="Courier New" w:hAnsi="Courier New" w:hint="default"/>
        <w:color w:val="ED7D3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277AFC"/>
    <w:multiLevelType w:val="hybridMultilevel"/>
    <w:tmpl w:val="22A46128"/>
    <w:lvl w:ilvl="0" w:tplc="94AE65E6">
      <w:start w:val="1"/>
      <w:numFmt w:val="bullet"/>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20941740"/>
    <w:lvl w:ilvl="0" w:tplc="5F42D17E">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C6158E"/>
    <w:multiLevelType w:val="multilevel"/>
    <w:tmpl w:val="2430A412"/>
    <w:styleLink w:val="NumberedList"/>
    <w:lvl w:ilvl="0">
      <w:start w:val="1"/>
      <w:numFmt w:val="decimal"/>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num w:numId="1" w16cid:durableId="1184826228">
    <w:abstractNumId w:val="2"/>
  </w:num>
  <w:num w:numId="2" w16cid:durableId="7901712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8298750">
    <w:abstractNumId w:val="3"/>
  </w:num>
  <w:num w:numId="4" w16cid:durableId="97141477">
    <w:abstractNumId w:val="4"/>
  </w:num>
  <w:num w:numId="5" w16cid:durableId="492139372">
    <w:abstractNumId w:val="1"/>
  </w:num>
  <w:num w:numId="6" w16cid:durableId="1665432523">
    <w:abstractNumId w:val="0"/>
  </w:num>
  <w:num w:numId="7" w16cid:durableId="315647250">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37E"/>
    <w:rsid w:val="006D737E"/>
    <w:rsid w:val="007D4408"/>
    <w:rsid w:val="009B5968"/>
    <w:rsid w:val="00FD4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2" w:unhideWhenUsed="1" w:qFormat="1"/>
    <w:lsdException w:name="List Bullet 3" w:semiHidden="1" w:unhideWhenUsed="1"/>
    <w:lsdException w:name="List Bullet 4" w:semiHidden="1" w:unhideWhenUsed="1"/>
    <w:lsdException w:name="List Bullet 5" w:semiHidden="1" w:unhideWhenUsed="1"/>
    <w:lsdException w:name="List Number 2" w:semiHidden="1" w:uiPriority="14"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tedList">
    <w:name w:val="BullettedList"/>
    <w:uiPriority w:val="99"/>
    <w:pPr>
      <w:numPr>
        <w:numId w:val="1"/>
      </w:numPr>
    </w:pPr>
  </w:style>
  <w:style w:type="paragraph" w:styleId="ListBullet2">
    <w:name w:val="List Bullet 2"/>
    <w:basedOn w:val="Normal"/>
    <w:uiPriority w:val="12"/>
    <w:qFormat/>
    <w:pPr>
      <w:numPr>
        <w:ilvl w:val="1"/>
        <w:numId w:val="1"/>
      </w:numPr>
      <w:spacing w:after="200" w:line="264" w:lineRule="auto"/>
    </w:pPr>
    <w:rPr>
      <w:rFonts w:eastAsiaTheme="minorHAnsi" w:cs="Times New Roman (Body CS)"/>
      <w:color w:val="000000" w:themeColor="text1"/>
    </w:rPr>
  </w:style>
  <w:style w:type="numbering" w:customStyle="1" w:styleId="NumberedList">
    <w:name w:val="NumberedList"/>
    <w:uiPriority w:val="99"/>
    <w:pPr>
      <w:numPr>
        <w:numId w:val="7"/>
      </w:numPr>
    </w:pPr>
  </w:style>
  <w:style w:type="paragraph" w:styleId="ListNumber2">
    <w:name w:val="List Number 2"/>
    <w:basedOn w:val="Normal"/>
    <w:uiPriority w:val="14"/>
    <w:unhideWhenUsed/>
    <w:qFormat/>
    <w:pPr>
      <w:numPr>
        <w:ilvl w:val="1"/>
        <w:numId w:val="2"/>
      </w:numPr>
      <w:spacing w:after="200" w:line="264" w:lineRule="auto"/>
    </w:pPr>
    <w:rPr>
      <w:rFonts w:eastAsiaTheme="minorHAnsi" w:cs="Times New Roman (Body CS)"/>
      <w:color w:val="000000" w:themeColor="text1"/>
    </w:rPr>
  </w:style>
  <w:style w:type="character" w:styleId="Strong">
    <w:name w:val="Strong"/>
    <w:basedOn w:val="DefaultParagraphFont"/>
    <w:uiPriority w:val="22"/>
    <w:qFormat/>
    <w:rPr>
      <w:b/>
      <w:bCs/>
      <w:color w:val="4472C4" w:themeColor="accent1"/>
    </w:rPr>
  </w:style>
  <w:style w:type="paragraph" w:customStyle="1" w:styleId="2342F7224B3B4EA78684FB6974C4FA43">
    <w:name w:val="2342F7224B3B4EA78684FB6974C4FA43"/>
  </w:style>
  <w:style w:type="paragraph" w:customStyle="1" w:styleId="4AB8D839EE9D4F93BA2948A9946722E2">
    <w:name w:val="4AB8D839EE9D4F93BA2948A9946722E2"/>
  </w:style>
  <w:style w:type="paragraph" w:customStyle="1" w:styleId="538CD2962CCE4D37B5F700DD18510C80">
    <w:name w:val="538CD2962CCE4D37B5F700DD18510C80"/>
  </w:style>
  <w:style w:type="paragraph" w:customStyle="1" w:styleId="5C04AFD5DBCD495D904814424C51B95F">
    <w:name w:val="5C04AFD5DBCD495D904814424C51B9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ealthcar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460F1D-E0E7-4F03-AA2B-AC55CAD5D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D9FB68-32C9-4488-BDB0-00273754F15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DB7C24C-C6ED-4E5E-958F-E554F02B7B9F}">
  <ds:schemaRefs>
    <ds:schemaRef ds:uri="http://schemas.openxmlformats.org/officeDocument/2006/bibliography"/>
  </ds:schemaRefs>
</ds:datastoreItem>
</file>

<file path=customXml/itemProps4.xml><?xml version="1.0" encoding="utf-8"?>
<ds:datastoreItem xmlns:ds="http://schemas.openxmlformats.org/officeDocument/2006/customXml" ds:itemID="{DD94EA7A-8E11-4C0B-86E7-42F1757C03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Healthcare business plan</Template>
  <TotalTime>0</TotalTime>
  <Pages>14</Pages>
  <Words>2439</Words>
  <Characters>14391</Characters>
  <Application>Microsoft Office Word</Application>
  <DocSecurity>0</DocSecurity>
  <Lines>243</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2022-11-01T16:40:00Z</dcterms:created>
  <dcterms:modified xsi:type="dcterms:W3CDTF">2023-03-17T19:58:00Z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3915044f7114196a9fb024cac881ee7457f619e90132a2e40538dfdcf06b92e6</vt:lpwstr>
  </property>
</Properties>
</file>